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7" w:rightFromText="187" w:tblpYSpec="top"/>
        <w:tblOverlap w:val="never"/>
        <w:tblW w:w="0" w:type="auto"/>
        <w:tblLook w:val="04A0" w:firstRow="1" w:lastRow="0" w:firstColumn="1" w:lastColumn="0" w:noHBand="0" w:noVBand="1"/>
      </w:tblPr>
      <w:tblGrid>
        <w:gridCol w:w="9287"/>
      </w:tblGrid>
      <w:tr w:rsidR="007B5645" w14:paraId="01B18515" w14:textId="77777777" w:rsidTr="007B5645">
        <w:tc>
          <w:tcPr>
            <w:tcW w:w="9287" w:type="dxa"/>
          </w:tcPr>
          <w:p w14:paraId="7B4E30C2" w14:textId="586623DF" w:rsidR="007B5645" w:rsidRPr="00211F26" w:rsidRDefault="007B5645" w:rsidP="00462995">
            <w:pPr>
              <w:pStyle w:val="Primerapginadeencabezado"/>
              <w:pBdr>
                <w:bottom w:val="none" w:sz="0" w:space="0" w:color="auto"/>
              </w:pBdr>
              <w:spacing w:after="0" w:line="240" w:lineRule="auto"/>
              <w:rPr>
                <w:b/>
                <w:color w:val="9FB8CD" w:themeColor="accent2"/>
                <w:sz w:val="28"/>
                <w:szCs w:val="28"/>
              </w:rPr>
            </w:pPr>
            <w:r w:rsidRPr="00220984">
              <w:rPr>
                <w:rFonts w:ascii="Arial Narrow" w:eastAsia="Times New Roman" w:hAnsi="Arial Narrow" w:cs="Arial Narrow"/>
                <w:noProof/>
                <w:color w:val="833C0B"/>
              </w:rPr>
              <w:drawing>
                <wp:inline distT="0" distB="0" distL="0" distR="0" wp14:anchorId="2BA78175" wp14:editId="66484B0E">
                  <wp:extent cx="396240" cy="383334"/>
                  <wp:effectExtent l="0" t="0" r="3810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magen 2 logo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02327" cy="3892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b/>
                <w:color w:val="3E5D78" w:themeColor="accent2" w:themeShade="80"/>
                <w:sz w:val="28"/>
                <w:szCs w:val="28"/>
              </w:rPr>
              <w:t>Solicitud de libros de texto curso 202</w:t>
            </w:r>
            <w:r w:rsidR="00594E17">
              <w:rPr>
                <w:b/>
                <w:color w:val="3E5D78" w:themeColor="accent2" w:themeShade="80"/>
                <w:sz w:val="28"/>
                <w:szCs w:val="28"/>
              </w:rPr>
              <w:t>4</w:t>
            </w:r>
            <w:r>
              <w:rPr>
                <w:b/>
                <w:color w:val="3E5D78" w:themeColor="accent2" w:themeShade="80"/>
                <w:sz w:val="28"/>
                <w:szCs w:val="28"/>
              </w:rPr>
              <w:t xml:space="preserve"> - 202</w:t>
            </w:r>
            <w:r w:rsidR="00594E17">
              <w:rPr>
                <w:b/>
                <w:color w:val="3E5D78" w:themeColor="accent2" w:themeShade="80"/>
                <w:sz w:val="28"/>
                <w:szCs w:val="28"/>
              </w:rPr>
              <w:t>5</w:t>
            </w:r>
          </w:p>
        </w:tc>
      </w:tr>
      <w:tr w:rsidR="007B5645" w:rsidRPr="00230EB7" w14:paraId="6650B9DD" w14:textId="77777777" w:rsidTr="007B5645">
        <w:tc>
          <w:tcPr>
            <w:tcW w:w="9287" w:type="dxa"/>
          </w:tcPr>
          <w:p w14:paraId="124B1AD3" w14:textId="77777777" w:rsidR="007B5645" w:rsidRPr="00230EB7" w:rsidRDefault="007B5645" w:rsidP="00462995">
            <w:pPr>
              <w:pStyle w:val="Primerapginadeencabezado"/>
              <w:pBdr>
                <w:bottom w:val="none" w:sz="0" w:space="0" w:color="auto"/>
              </w:pBdr>
              <w:spacing w:before="100" w:beforeAutospacing="1" w:after="0" w:line="240" w:lineRule="auto"/>
              <w:jc w:val="center"/>
              <w:rPr>
                <w:b/>
                <w:color w:val="3E5D78" w:themeColor="accent2" w:themeShade="80"/>
                <w:sz w:val="16"/>
                <w:szCs w:val="16"/>
              </w:rPr>
            </w:pPr>
          </w:p>
        </w:tc>
      </w:tr>
    </w:tbl>
    <w:p w14:paraId="41F74062" w14:textId="77777777" w:rsidR="00BD233A" w:rsidRDefault="007B5645" w:rsidP="007B5645">
      <w:pPr>
        <w:pStyle w:val="Textoindependiente"/>
        <w:spacing w:before="100" w:beforeAutospacing="1" w:after="0"/>
        <w:jc w:val="center"/>
        <w:rPr>
          <w:rFonts w:ascii="Arial Narrow" w:hAnsi="Arial Narrow" w:cs="Arial Narrow"/>
          <w:color w:val="3E5D78" w:themeColor="accent2" w:themeShade="80"/>
          <w:sz w:val="20"/>
          <w:szCs w:val="20"/>
        </w:rPr>
      </w:pPr>
      <w:r>
        <w:rPr>
          <w:rFonts w:ascii="Arial Narrow" w:hAnsi="Arial Narrow" w:cs="Arial Narrow"/>
          <w:color w:val="3E5D78" w:themeColor="accent2" w:themeShade="80"/>
          <w:sz w:val="20"/>
          <w:szCs w:val="20"/>
        </w:rPr>
        <w:t>Curso</w:t>
      </w:r>
      <w:r w:rsidRPr="007A69EC">
        <w:rPr>
          <w:rFonts w:ascii="Arial Narrow" w:hAnsi="Arial Narrow" w:cs="Arial Narrow"/>
          <w:b/>
          <w:sz w:val="20"/>
          <w:szCs w:val="20"/>
        </w:rPr>
        <w:t xml:space="preserve">: </w:t>
      </w:r>
      <w:r>
        <w:rPr>
          <w:rFonts w:ascii="Arial Narrow" w:hAnsi="Arial Narrow" w:cs="Arial Narrow"/>
          <w:b/>
          <w:sz w:val="20"/>
          <w:szCs w:val="20"/>
        </w:rPr>
        <w:t>2º BACH CCSS</w:t>
      </w:r>
    </w:p>
    <w:tbl>
      <w:tblPr>
        <w:tblStyle w:val="Tablaconcuadrcula"/>
        <w:tblW w:w="93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75"/>
      </w:tblGrid>
      <w:tr w:rsidR="00BD233A" w14:paraId="3C3EA156" w14:textId="77777777" w:rsidTr="00BD233A">
        <w:trPr>
          <w:trHeight w:val="454"/>
        </w:trPr>
        <w:tc>
          <w:tcPr>
            <w:tcW w:w="9375" w:type="dxa"/>
          </w:tcPr>
          <w:p w14:paraId="456DB50F" w14:textId="77777777" w:rsidR="00DA488B" w:rsidRDefault="00BD233A" w:rsidP="00230EB7">
            <w:pPr>
              <w:pStyle w:val="Textoindependiente"/>
              <w:spacing w:before="100" w:beforeAutospacing="1" w:after="0"/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</w:pPr>
            <w:r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</w:rPr>
              <w:t xml:space="preserve">Nombre del alumno: </w:t>
            </w:r>
            <w:r w:rsidR="00DA488B"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  <w:t xml:space="preserve"> </w:t>
            </w:r>
            <w:permStart w:id="612250988" w:edGrp="everyone"/>
            <w:r w:rsidR="00DA488B">
              <w:rPr>
                <w:rFonts w:ascii="Arial Narrow" w:hAnsi="Arial Narrow" w:cs="Arial Narrow"/>
                <w:color w:val="628BAD" w:themeColor="accent2" w:themeShade="BF"/>
                <w:sz w:val="20"/>
                <w:szCs w:val="20"/>
              </w:rPr>
              <w:t xml:space="preserve">    </w:t>
            </w:r>
            <w:permEnd w:id="612250988"/>
          </w:p>
          <w:p w14:paraId="1CC7E8E7" w14:textId="77777777" w:rsidR="00BD233A" w:rsidRDefault="00BD233A" w:rsidP="007F1D23">
            <w:pPr>
              <w:pStyle w:val="Textoindependiente"/>
              <w:spacing w:after="0"/>
              <w:rPr>
                <w:rFonts w:ascii="Arial Narrow" w:hAnsi="Arial Narrow" w:cs="Arial Narrow"/>
                <w:color w:val="3E5D78" w:themeColor="accent2" w:themeShade="80"/>
                <w:sz w:val="20"/>
                <w:szCs w:val="20"/>
              </w:rPr>
            </w:pPr>
          </w:p>
        </w:tc>
      </w:tr>
    </w:tbl>
    <w:p w14:paraId="49C03BA8" w14:textId="77777777" w:rsidR="00BD233A" w:rsidRPr="007B5645" w:rsidRDefault="00BD233A" w:rsidP="007B5645">
      <w:pPr>
        <w:pStyle w:val="Textoindependiente"/>
        <w:spacing w:after="0"/>
        <w:jc w:val="center"/>
        <w:rPr>
          <w:rFonts w:ascii="Arial Narrow" w:hAnsi="Arial Narrow" w:cs="Arial Narrow"/>
          <w:b/>
          <w:color w:val="3E5D78" w:themeColor="accent2" w:themeShade="80"/>
        </w:rPr>
      </w:pPr>
      <w:r w:rsidRPr="007B5645">
        <w:rPr>
          <w:rFonts w:ascii="Arial Narrow" w:hAnsi="Arial Narrow" w:cs="Arial Narrow"/>
          <w:b/>
          <w:color w:val="3E5D78" w:themeColor="accent2" w:themeShade="80"/>
          <w:sz w:val="20"/>
          <w:szCs w:val="20"/>
        </w:rPr>
        <w:t>Datos factura:</w:t>
      </w:r>
    </w:p>
    <w:tbl>
      <w:tblPr>
        <w:tblStyle w:val="Tablaconcuadrcula"/>
        <w:tblW w:w="943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430"/>
      </w:tblGrid>
      <w:tr w:rsidR="003A31D4" w14:paraId="7DF99767" w14:textId="77777777" w:rsidTr="00B250EA">
        <w:trPr>
          <w:trHeight w:val="1059"/>
        </w:trPr>
        <w:tc>
          <w:tcPr>
            <w:tcW w:w="9430" w:type="dxa"/>
          </w:tcPr>
          <w:p w14:paraId="6EBD6695" w14:textId="77777777" w:rsidR="00DA488B" w:rsidRDefault="003A31D4" w:rsidP="00BD233A">
            <w:pPr>
              <w:pStyle w:val="Textoindependiente"/>
              <w:spacing w:before="240"/>
              <w:jc w:val="both"/>
              <w:rPr>
                <w:rFonts w:ascii="Arial Narrow" w:hAnsi="Arial Narrow"/>
                <w:color w:val="525A7D"/>
                <w:sz w:val="20"/>
                <w:szCs w:val="20"/>
              </w:rPr>
            </w:pPr>
            <w:r w:rsidRPr="00BD233A">
              <w:rPr>
                <w:rFonts w:ascii="Arial Narrow" w:hAnsi="Arial Narrow"/>
                <w:color w:val="525A7D"/>
                <w:sz w:val="20"/>
                <w:szCs w:val="20"/>
              </w:rPr>
              <w:t>Nombre:</w:t>
            </w:r>
            <w:permStart w:id="813055117" w:edGrp="everyone"/>
            <w:r w:rsidR="00DA488B">
              <w:rPr>
                <w:rFonts w:ascii="Arial Narrow" w:hAnsi="Arial Narrow"/>
                <w:color w:val="525A7D"/>
                <w:sz w:val="20"/>
                <w:szCs w:val="20"/>
              </w:rPr>
              <w:t xml:space="preserve">      </w:t>
            </w:r>
            <w:r>
              <w:rPr>
                <w:rFonts w:ascii="Arial Narrow" w:hAnsi="Arial Narrow"/>
                <w:color w:val="525A7D"/>
                <w:sz w:val="20"/>
                <w:szCs w:val="20"/>
              </w:rPr>
              <w:t xml:space="preserve"> </w:t>
            </w:r>
            <w:permEnd w:id="813055117"/>
          </w:p>
          <w:p w14:paraId="73155810" w14:textId="77777777" w:rsidR="003A31D4" w:rsidRPr="00BD233A" w:rsidRDefault="003A31D4" w:rsidP="00BD233A">
            <w:pPr>
              <w:pStyle w:val="Textoindependiente"/>
              <w:spacing w:before="240"/>
              <w:jc w:val="both"/>
              <w:rPr>
                <w:rFonts w:ascii="Arial Narrow" w:hAnsi="Arial Narrow"/>
                <w:color w:val="525A7D"/>
                <w:sz w:val="20"/>
                <w:szCs w:val="20"/>
              </w:rPr>
            </w:pPr>
            <w:r w:rsidRPr="00BD233A">
              <w:rPr>
                <w:rFonts w:ascii="Arial Narrow" w:hAnsi="Arial Narrow"/>
                <w:color w:val="525A7D"/>
                <w:sz w:val="20"/>
                <w:szCs w:val="20"/>
              </w:rPr>
              <w:t>NIF/CIF:</w:t>
            </w:r>
            <w:r w:rsidR="00DA488B">
              <w:rPr>
                <w:rFonts w:ascii="Arial Narrow" w:hAnsi="Arial Narrow"/>
                <w:color w:val="525A7D"/>
                <w:sz w:val="20"/>
                <w:szCs w:val="20"/>
              </w:rPr>
              <w:t xml:space="preserve"> </w:t>
            </w:r>
            <w:permStart w:id="360733692" w:edGrp="everyone"/>
            <w:r w:rsidR="00DA488B">
              <w:rPr>
                <w:rFonts w:ascii="Arial Narrow" w:hAnsi="Arial Narrow"/>
                <w:color w:val="525A7D"/>
                <w:sz w:val="20"/>
                <w:szCs w:val="20"/>
              </w:rPr>
              <w:t xml:space="preserve">    </w:t>
            </w:r>
            <w:permEnd w:id="360733692"/>
          </w:p>
          <w:p w14:paraId="14E05A6C" w14:textId="77777777" w:rsidR="003A31D4" w:rsidRPr="00BD233A" w:rsidRDefault="003A31D4" w:rsidP="00DA488B">
            <w:pPr>
              <w:pStyle w:val="Sinespaciado"/>
              <w:spacing w:before="240"/>
              <w:jc w:val="both"/>
              <w:rPr>
                <w:rFonts w:ascii="Arial Narrow" w:hAnsi="Arial Narrow"/>
                <w:color w:val="525A7D"/>
              </w:rPr>
            </w:pPr>
            <w:r w:rsidRPr="00BD233A">
              <w:rPr>
                <w:rFonts w:ascii="Arial Narrow" w:eastAsia="Times New Roman" w:hAnsi="Arial Narrow"/>
                <w:color w:val="525A7D"/>
              </w:rPr>
              <w:t>Dirección</w:t>
            </w:r>
            <w:r w:rsidR="00DA488B">
              <w:rPr>
                <w:rFonts w:ascii="Arial Narrow" w:eastAsia="Times New Roman" w:hAnsi="Arial Narrow"/>
                <w:color w:val="525A7D"/>
              </w:rPr>
              <w:t xml:space="preserve">: </w:t>
            </w:r>
            <w:permStart w:id="1767641688" w:edGrp="everyone"/>
            <w:r w:rsidR="00DA488B">
              <w:rPr>
                <w:rFonts w:ascii="Arial Narrow" w:eastAsia="Times New Roman" w:hAnsi="Arial Narrow"/>
                <w:color w:val="525A7D"/>
              </w:rPr>
              <w:t xml:space="preserve">     </w:t>
            </w:r>
            <w:permEnd w:id="1767641688"/>
          </w:p>
        </w:tc>
      </w:tr>
    </w:tbl>
    <w:p w14:paraId="6B325722" w14:textId="77777777" w:rsidR="00BD233A" w:rsidRDefault="00BD233A" w:rsidP="00BD233A">
      <w:pPr>
        <w:pStyle w:val="Sinespaciado"/>
        <w:rPr>
          <w:rFonts w:ascii="Arial Narrow" w:hAnsi="Arial Narrow" w:cs="Arial Narrow"/>
          <w:color w:val="3E5D78" w:themeColor="accent2" w:themeShade="80"/>
        </w:rPr>
      </w:pPr>
    </w:p>
    <w:p w14:paraId="054591FD" w14:textId="77777777" w:rsidR="00BD233A" w:rsidRDefault="00BD233A" w:rsidP="00BD233A">
      <w:pPr>
        <w:pStyle w:val="Sinespaciado"/>
        <w:rPr>
          <w:rFonts w:ascii="Arial Narrow" w:hAnsi="Arial Narrow" w:cs="Arial Narrow"/>
          <w:color w:val="3E5D78" w:themeColor="accent2" w:themeShade="80"/>
        </w:rPr>
      </w:pPr>
      <w:r>
        <w:rPr>
          <w:rFonts w:ascii="Arial Narrow" w:hAnsi="Arial Narrow" w:cs="Arial Narrow"/>
          <w:color w:val="3E5D78" w:themeColor="accent2" w:themeShade="80"/>
        </w:rPr>
        <w:t>Marque los libros que quiere adquirir</w:t>
      </w:r>
    </w:p>
    <w:tbl>
      <w:tblPr>
        <w:tblW w:w="5000" w:type="pct"/>
        <w:jc w:val="center"/>
        <w:tblBorders>
          <w:top w:val="single" w:sz="6" w:space="0" w:color="AAB0C7" w:themeColor="accent1" w:themeTint="99"/>
          <w:left w:val="single" w:sz="6" w:space="0" w:color="AAB0C7" w:themeColor="accent1" w:themeTint="99"/>
          <w:bottom w:val="single" w:sz="6" w:space="0" w:color="AAB0C7" w:themeColor="accent1" w:themeTint="99"/>
          <w:right w:val="single" w:sz="6" w:space="0" w:color="AAB0C7" w:themeColor="accent1" w:themeTint="99"/>
          <w:insideH w:val="single" w:sz="6" w:space="0" w:color="AAB0C7" w:themeColor="accent1" w:themeTint="99"/>
          <w:insideV w:val="single" w:sz="6" w:space="0" w:color="AAB0C7" w:themeColor="accent1" w:themeTint="99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"/>
        <w:gridCol w:w="9418"/>
      </w:tblGrid>
      <w:tr w:rsidR="0041287B" w14:paraId="7D23F63A" w14:textId="77777777" w:rsidTr="00594E17">
        <w:trPr>
          <w:trHeight w:val="7288"/>
          <w:jc w:val="center"/>
        </w:trPr>
        <w:tc>
          <w:tcPr>
            <w:tcW w:w="21" w:type="dxa"/>
            <w:shd w:val="clear" w:color="auto" w:fill="AAB0C7" w:themeFill="accent1" w:themeFillTint="99"/>
          </w:tcPr>
          <w:p w14:paraId="58FE5A45" w14:textId="77777777" w:rsidR="0041287B" w:rsidRDefault="0041287B">
            <w:pPr>
              <w:spacing w:after="0" w:line="240" w:lineRule="auto"/>
            </w:pPr>
          </w:p>
        </w:tc>
        <w:tc>
          <w:tcPr>
            <w:tcW w:w="0" w:type="auto"/>
            <w:tcMar>
              <w:top w:w="360" w:type="dxa"/>
              <w:left w:w="360" w:type="dxa"/>
              <w:bottom w:w="360" w:type="dxa"/>
              <w:right w:w="360" w:type="dxa"/>
            </w:tcMar>
          </w:tcPr>
          <w:tbl>
            <w:tblPr>
              <w:tblW w:w="8906" w:type="dxa"/>
              <w:tblBorders>
                <w:insideH w:val="single" w:sz="4" w:space="0" w:color="AAB0C7" w:themeColor="accent1" w:themeTint="99"/>
                <w:insideV w:val="single" w:sz="4" w:space="0" w:color="AAB0C7" w:themeColor="accent1" w:themeTint="99"/>
              </w:tblBorders>
              <w:tblLook w:val="01E0" w:firstRow="1" w:lastRow="1" w:firstColumn="1" w:lastColumn="1" w:noHBand="0" w:noVBand="0"/>
            </w:tblPr>
            <w:tblGrid>
              <w:gridCol w:w="309"/>
              <w:gridCol w:w="3844"/>
              <w:gridCol w:w="1325"/>
              <w:gridCol w:w="1533"/>
              <w:gridCol w:w="989"/>
              <w:gridCol w:w="906"/>
            </w:tblGrid>
            <w:tr w:rsidR="003C6777" w:rsidRPr="009451C3" w14:paraId="7E60B21A" w14:textId="77777777" w:rsidTr="000C380B">
              <w:trPr>
                <w:trHeight w:hRule="exact" w:val="501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0D9EE39" w14:textId="77777777" w:rsidR="003C6777" w:rsidRPr="009451C3" w:rsidRDefault="003C6777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394BC6D" w14:textId="77777777" w:rsidR="003C6777" w:rsidRPr="009451C3" w:rsidRDefault="003C6777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Libro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C0D7285" w14:textId="77777777" w:rsidR="003C6777" w:rsidRPr="009451C3" w:rsidRDefault="003C6777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Editorial</w:t>
                  </w:r>
                </w:p>
              </w:tc>
              <w:tc>
                <w:tcPr>
                  <w:tcW w:w="1533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AEF38BF" w14:textId="77777777" w:rsidR="003C6777" w:rsidRPr="009451C3" w:rsidRDefault="003C6777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ISBN</w:t>
                  </w:r>
                </w:p>
              </w:tc>
              <w:tc>
                <w:tcPr>
                  <w:tcW w:w="98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660EEE6" w14:textId="77777777" w:rsidR="003C6777" w:rsidRDefault="003C6777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Precio</w:t>
                  </w:r>
                </w:p>
                <w:p w14:paraId="6FB9BC87" w14:textId="77777777" w:rsidR="003C6777" w:rsidRPr="009451C3" w:rsidRDefault="003C6777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Colegio</w:t>
                  </w:r>
                </w:p>
              </w:tc>
              <w:tc>
                <w:tcPr>
                  <w:tcW w:w="906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4382721E" w14:textId="77777777" w:rsidR="003C6777" w:rsidRPr="009451C3" w:rsidRDefault="003C6777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color w:val="525A7D" w:themeColor="accent1" w:themeShade="BF"/>
                      <w:sz w:val="18"/>
                      <w:szCs w:val="18"/>
                    </w:rPr>
                    <w:t>Sí</w:t>
                  </w:r>
                </w:p>
              </w:tc>
            </w:tr>
            <w:tr w:rsidR="000C380B" w:rsidRPr="009451C3" w14:paraId="1FE0850F" w14:textId="77777777" w:rsidTr="000C380B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E9D7B0A" w14:textId="77777777" w:rsidR="000C380B" w:rsidRPr="009451C3" w:rsidRDefault="000C380B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 w:rsidRPr="009451C3"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1</w:t>
                  </w: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A86288A" w14:textId="3D2DD8C0" w:rsidR="000C380B" w:rsidRPr="00292601" w:rsidRDefault="000C380B" w:rsidP="000C380B">
                  <w:pPr>
                    <w:spacing w:after="0" w:line="240" w:lineRule="auto"/>
                  </w:pPr>
                  <w:r w:rsidRPr="00292601">
                    <w:t>2º BACH. LENGUA CASTELLANA Y LITERATURA II</w:t>
                  </w:r>
                  <w:r w:rsidR="00594E17">
                    <w:t xml:space="preserve"> “Revuela”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7CE2446" w14:textId="77777777" w:rsidR="000C380B" w:rsidRPr="00292601" w:rsidRDefault="000C380B" w:rsidP="000C380B">
                  <w:pPr>
                    <w:spacing w:after="0" w:line="240" w:lineRule="auto"/>
                    <w:jc w:val="center"/>
                  </w:pPr>
                  <w:r w:rsidRPr="00292601">
                    <w:t>SM</w:t>
                  </w:r>
                </w:p>
              </w:tc>
              <w:tc>
                <w:tcPr>
                  <w:tcW w:w="1533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6A529214" w14:textId="77777777" w:rsidR="000C380B" w:rsidRPr="00292601" w:rsidRDefault="000C380B" w:rsidP="00B72BC1">
                  <w:pPr>
                    <w:spacing w:after="0" w:line="240" w:lineRule="auto"/>
                    <w:jc w:val="center"/>
                  </w:pPr>
                  <w:r w:rsidRPr="00292601">
                    <w:t>9788498561982</w:t>
                  </w:r>
                </w:p>
              </w:tc>
              <w:tc>
                <w:tcPr>
                  <w:tcW w:w="989" w:type="dxa"/>
                  <w:tcBorders>
                    <w:top w:val="single" w:sz="4" w:space="0" w:color="auto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7CBB04BE" w14:textId="38A68705" w:rsidR="000C380B" w:rsidRPr="003C186D" w:rsidRDefault="00594E17" w:rsidP="000C380B">
                  <w:pPr>
                    <w:spacing w:after="0" w:line="240" w:lineRule="auto"/>
                    <w:jc w:val="center"/>
                  </w:pPr>
                  <w:r>
                    <w:t>46,37</w:t>
                  </w:r>
                </w:p>
              </w:tc>
              <w:permStart w:id="723790200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96988925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2DB1FA6A" w14:textId="77777777" w:rsidR="000C380B" w:rsidRPr="00CF4131" w:rsidRDefault="000C380B" w:rsidP="000C380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723790200" w:displacedByCustomXml="prev"/>
            </w:tr>
            <w:tr w:rsidR="000C380B" w:rsidRPr="009451C3" w14:paraId="55318F3E" w14:textId="77777777" w:rsidTr="000C380B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35D4E0B" w14:textId="77777777" w:rsidR="000C380B" w:rsidRPr="009451C3" w:rsidRDefault="000C380B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 w:rsidRPr="009451C3"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2</w:t>
                  </w: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D87BB50" w14:textId="77777777" w:rsidR="000C380B" w:rsidRPr="00292601" w:rsidRDefault="000C380B" w:rsidP="000C380B">
                  <w:pPr>
                    <w:spacing w:after="0" w:line="240" w:lineRule="auto"/>
                  </w:pPr>
                  <w:r w:rsidRPr="00292601">
                    <w:t xml:space="preserve">2º BACH. HISTORIA DE ESPAÑA 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4B29B232" w14:textId="77777777" w:rsidR="000C380B" w:rsidRPr="00292601" w:rsidRDefault="000C380B" w:rsidP="000C380B">
                  <w:pPr>
                    <w:spacing w:after="0" w:line="240" w:lineRule="auto"/>
                    <w:jc w:val="center"/>
                  </w:pPr>
                  <w:r w:rsidRPr="00292601">
                    <w:t>ANAYA</w:t>
                  </w:r>
                </w:p>
              </w:tc>
              <w:tc>
                <w:tcPr>
                  <w:tcW w:w="1533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19A6029B" w14:textId="77777777" w:rsidR="000C380B" w:rsidRPr="00292601" w:rsidRDefault="000C380B" w:rsidP="00B72BC1">
                  <w:pPr>
                    <w:spacing w:after="0" w:line="240" w:lineRule="auto"/>
                    <w:jc w:val="center"/>
                  </w:pPr>
                  <w:r w:rsidRPr="00292601">
                    <w:t>9788414330012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10BEB101" w14:textId="2EFBA1E5" w:rsidR="000C380B" w:rsidRPr="003C186D" w:rsidRDefault="00594E17" w:rsidP="000C380B">
                  <w:pPr>
                    <w:spacing w:after="0" w:line="240" w:lineRule="auto"/>
                    <w:jc w:val="center"/>
                  </w:pPr>
                  <w:r>
                    <w:t>43,23</w:t>
                  </w:r>
                </w:p>
              </w:tc>
              <w:permStart w:id="1470241762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787630446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7E992BC8" w14:textId="77777777" w:rsidR="000C380B" w:rsidRPr="00CF4131" w:rsidRDefault="000C380B" w:rsidP="000C380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470241762" w:displacedByCustomXml="prev"/>
            </w:tr>
            <w:tr w:rsidR="000C380B" w:rsidRPr="009451C3" w14:paraId="16D3D84C" w14:textId="77777777" w:rsidTr="000C380B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9511377" w14:textId="77777777" w:rsidR="000C380B" w:rsidRPr="009451C3" w:rsidRDefault="000C380B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 w:rsidRPr="009451C3"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3</w:t>
                  </w: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664A32E" w14:textId="77777777" w:rsidR="000C380B" w:rsidRPr="00292601" w:rsidRDefault="000C380B" w:rsidP="000C380B">
                  <w:pPr>
                    <w:spacing w:after="0" w:line="240" w:lineRule="auto"/>
                  </w:pPr>
                  <w:r w:rsidRPr="00292601">
                    <w:t>2º BACH HISTORIA DE LA FILOSOFÍA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DD50B94" w14:textId="77777777" w:rsidR="000C380B" w:rsidRPr="00292601" w:rsidRDefault="00212263" w:rsidP="000C380B">
                  <w:pPr>
                    <w:spacing w:after="0" w:line="240" w:lineRule="auto"/>
                    <w:jc w:val="center"/>
                  </w:pPr>
                  <w:r>
                    <w:t>EDEBÉ</w:t>
                  </w:r>
                </w:p>
              </w:tc>
              <w:tc>
                <w:tcPr>
                  <w:tcW w:w="1533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312A0DE0" w14:textId="77777777" w:rsidR="000C380B" w:rsidRPr="00292601" w:rsidRDefault="00212263" w:rsidP="00B72BC1">
                  <w:pPr>
                    <w:spacing w:after="0" w:line="240" w:lineRule="auto"/>
                    <w:jc w:val="center"/>
                  </w:pPr>
                  <w:r w:rsidRPr="00212263">
                    <w:t>9788468364780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35630D70" w14:textId="6271D3E7" w:rsidR="000C380B" w:rsidRPr="003C186D" w:rsidRDefault="00594E17" w:rsidP="000C380B">
                  <w:pPr>
                    <w:spacing w:after="0" w:line="240" w:lineRule="auto"/>
                    <w:jc w:val="center"/>
                  </w:pPr>
                  <w:r>
                    <w:t>45,17</w:t>
                  </w:r>
                </w:p>
              </w:tc>
              <w:permStart w:id="586434355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174198486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34074AF8" w14:textId="77777777" w:rsidR="000C380B" w:rsidRPr="00CF4131" w:rsidRDefault="000C380B" w:rsidP="000C380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586434355" w:displacedByCustomXml="prev"/>
            </w:tr>
            <w:tr w:rsidR="000C380B" w:rsidRPr="009451C3" w14:paraId="7EA1DB01" w14:textId="77777777" w:rsidTr="000C380B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581DAB08" w14:textId="77777777" w:rsidR="000C380B" w:rsidRPr="009451C3" w:rsidRDefault="000C380B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 w:rsidRPr="009451C3"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4</w:t>
                  </w: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537406E" w14:textId="77777777" w:rsidR="000C380B" w:rsidRPr="00292601" w:rsidRDefault="000C380B" w:rsidP="000C380B">
                  <w:pPr>
                    <w:spacing w:after="0" w:line="240" w:lineRule="auto"/>
                  </w:pPr>
                  <w:r w:rsidRPr="00292601">
                    <w:t>MINDSET 2 STUDENT'S BOOK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3AF6C5E" w14:textId="77777777" w:rsidR="000C380B" w:rsidRPr="00292601" w:rsidRDefault="000C380B" w:rsidP="000C380B">
                  <w:pPr>
                    <w:spacing w:after="0" w:line="240" w:lineRule="auto"/>
                    <w:jc w:val="center"/>
                  </w:pPr>
                  <w:r w:rsidRPr="00292601">
                    <w:t>BURLINGTON BOOKS</w:t>
                  </w:r>
                </w:p>
              </w:tc>
              <w:tc>
                <w:tcPr>
                  <w:tcW w:w="1533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6BDD12A9" w14:textId="77777777" w:rsidR="000C380B" w:rsidRPr="00292601" w:rsidRDefault="000C380B" w:rsidP="00B72BC1">
                  <w:pPr>
                    <w:spacing w:after="0" w:line="240" w:lineRule="auto"/>
                    <w:jc w:val="center"/>
                  </w:pPr>
                  <w:r w:rsidRPr="00292601">
                    <w:t>9789925305322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1B21C64C" w14:textId="1377FD01" w:rsidR="000C380B" w:rsidRPr="009C14D6" w:rsidRDefault="00594E17" w:rsidP="000C380B">
                  <w:pPr>
                    <w:spacing w:after="0" w:line="240" w:lineRule="auto"/>
                    <w:jc w:val="center"/>
                  </w:pPr>
                  <w:r>
                    <w:t>33,96</w:t>
                  </w:r>
                </w:p>
              </w:tc>
              <w:permStart w:id="132780749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08190352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79C11079" w14:textId="77777777" w:rsidR="000C380B" w:rsidRPr="00CF4131" w:rsidRDefault="000C380B" w:rsidP="000C380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32780749" w:displacedByCustomXml="prev"/>
            </w:tr>
            <w:tr w:rsidR="000C380B" w:rsidRPr="009451C3" w14:paraId="0117BBC0" w14:textId="77777777" w:rsidTr="000C380B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25BA8AE" w14:textId="77777777" w:rsidR="000C380B" w:rsidRPr="009451C3" w:rsidRDefault="000C380B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5</w:t>
                  </w: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162E3AB" w14:textId="77777777" w:rsidR="000C380B" w:rsidRPr="00292601" w:rsidRDefault="000C380B" w:rsidP="000C380B">
                  <w:pPr>
                    <w:spacing w:after="0" w:line="240" w:lineRule="auto"/>
                  </w:pPr>
                  <w:r w:rsidRPr="00292601">
                    <w:t>MINDSET 2 WORKBOOK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39C4E366" w14:textId="77777777" w:rsidR="000C380B" w:rsidRPr="00292601" w:rsidRDefault="000C380B" w:rsidP="000C380B">
                  <w:pPr>
                    <w:spacing w:after="0" w:line="240" w:lineRule="auto"/>
                    <w:jc w:val="center"/>
                  </w:pPr>
                  <w:r w:rsidRPr="00292601">
                    <w:t>BURLINGTON BOOKS</w:t>
                  </w:r>
                </w:p>
              </w:tc>
              <w:tc>
                <w:tcPr>
                  <w:tcW w:w="1533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51549672" w14:textId="77777777" w:rsidR="000C380B" w:rsidRDefault="000C380B" w:rsidP="00B72BC1">
                  <w:pPr>
                    <w:spacing w:after="0" w:line="240" w:lineRule="auto"/>
                    <w:jc w:val="center"/>
                  </w:pPr>
                  <w:r w:rsidRPr="00292601">
                    <w:t>9789925305339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351C7DD0" w14:textId="5E54F31D" w:rsidR="000C380B" w:rsidRDefault="00594E17" w:rsidP="000C380B">
                  <w:pPr>
                    <w:spacing w:after="0" w:line="240" w:lineRule="auto"/>
                    <w:jc w:val="center"/>
                  </w:pPr>
                  <w:r>
                    <w:t>22,71</w:t>
                  </w:r>
                </w:p>
              </w:tc>
              <w:permStart w:id="1064846535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939361130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21136BB5" w14:textId="77777777" w:rsidR="000C380B" w:rsidRPr="00CF4131" w:rsidRDefault="000C380B" w:rsidP="000C380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064846535" w:displacedByCustomXml="prev"/>
            </w:tr>
            <w:tr w:rsidR="000C380B" w:rsidRPr="009451C3" w14:paraId="5E1446C7" w14:textId="77777777" w:rsidTr="000C380B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68A62AF" w14:textId="77777777" w:rsidR="000C380B" w:rsidRPr="009451C3" w:rsidRDefault="000C380B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6</w:t>
                  </w: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5F89451" w14:textId="77777777" w:rsidR="000C380B" w:rsidRPr="00861575" w:rsidRDefault="000C380B" w:rsidP="000C380B">
                  <w:pPr>
                    <w:spacing w:after="0" w:line="240" w:lineRule="auto"/>
                  </w:pPr>
                  <w:r w:rsidRPr="00861575">
                    <w:t xml:space="preserve">2º BACH. HISTORIA DEL ARTE  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2C5EA401" w14:textId="77777777" w:rsidR="000C380B" w:rsidRPr="00861575" w:rsidRDefault="000C380B" w:rsidP="000C380B">
                  <w:pPr>
                    <w:spacing w:after="0" w:line="240" w:lineRule="auto"/>
                    <w:jc w:val="center"/>
                  </w:pPr>
                  <w:r w:rsidRPr="00861575">
                    <w:t>ANAYA</w:t>
                  </w:r>
                </w:p>
              </w:tc>
              <w:tc>
                <w:tcPr>
                  <w:tcW w:w="1533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45C673E3" w14:textId="77777777" w:rsidR="000C380B" w:rsidRPr="00861575" w:rsidRDefault="000C380B" w:rsidP="00B72BC1">
                  <w:pPr>
                    <w:spacing w:after="0" w:line="240" w:lineRule="auto"/>
                    <w:jc w:val="center"/>
                  </w:pPr>
                  <w:r w:rsidRPr="00861575">
                    <w:t>9788414330135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69589258" w14:textId="4D793EBA" w:rsidR="000C380B" w:rsidRPr="003C186D" w:rsidRDefault="00594E17" w:rsidP="000C380B">
                  <w:pPr>
                    <w:spacing w:after="0" w:line="240" w:lineRule="auto"/>
                    <w:jc w:val="center"/>
                  </w:pPr>
                  <w:r>
                    <w:t>43,23</w:t>
                  </w:r>
                </w:p>
              </w:tc>
              <w:permStart w:id="715264018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691446342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05F333BB" w14:textId="77777777" w:rsidR="000C380B" w:rsidRPr="00CF4131" w:rsidRDefault="000C380B" w:rsidP="000C380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715264018" w:displacedByCustomXml="prev"/>
            </w:tr>
            <w:tr w:rsidR="000C380B" w:rsidRPr="009451C3" w14:paraId="432E477C" w14:textId="77777777" w:rsidTr="000C380B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4AEC22D3" w14:textId="77777777" w:rsidR="000C380B" w:rsidRDefault="000C380B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7</w:t>
                  </w: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000CD05" w14:textId="77777777" w:rsidR="000C380B" w:rsidRPr="00861575" w:rsidRDefault="000C380B" w:rsidP="000C380B">
                  <w:pPr>
                    <w:spacing w:after="0" w:line="240" w:lineRule="auto"/>
                  </w:pPr>
                  <w:r w:rsidRPr="00861575">
                    <w:t>2º BACH. MATEMÁTICAS APLICADAS A LAS CCSS II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9C626E4" w14:textId="77777777" w:rsidR="000C380B" w:rsidRPr="00861575" w:rsidRDefault="000C380B" w:rsidP="000C380B">
                  <w:pPr>
                    <w:spacing w:after="0" w:line="240" w:lineRule="auto"/>
                    <w:jc w:val="center"/>
                  </w:pPr>
                  <w:r w:rsidRPr="00861575">
                    <w:t>SM</w:t>
                  </w:r>
                </w:p>
              </w:tc>
              <w:tc>
                <w:tcPr>
                  <w:tcW w:w="1533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61CEA5C9" w14:textId="77777777" w:rsidR="000C380B" w:rsidRPr="00861575" w:rsidRDefault="000C380B" w:rsidP="00B72BC1">
                  <w:pPr>
                    <w:spacing w:after="0" w:line="240" w:lineRule="auto"/>
                    <w:jc w:val="center"/>
                  </w:pPr>
                  <w:r w:rsidRPr="00861575">
                    <w:t>9788498562316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4FBAE942" w14:textId="235BB95B" w:rsidR="000C380B" w:rsidRPr="003C186D" w:rsidRDefault="00594E17" w:rsidP="000C380B">
                  <w:pPr>
                    <w:spacing w:after="0" w:line="240" w:lineRule="auto"/>
                    <w:jc w:val="center"/>
                  </w:pPr>
                  <w:r>
                    <w:t>46,37</w:t>
                  </w:r>
                </w:p>
              </w:tc>
              <w:permStart w:id="502402722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157049073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50936FA1" w14:textId="77777777" w:rsidR="000C380B" w:rsidRPr="00CF4131" w:rsidRDefault="000C380B" w:rsidP="000C380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502402722" w:displacedByCustomXml="prev"/>
            </w:tr>
            <w:tr w:rsidR="000C380B" w:rsidRPr="009451C3" w14:paraId="2A74DE59" w14:textId="77777777" w:rsidTr="000C380B">
              <w:trPr>
                <w:trHeight w:hRule="exact" w:val="557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1792B46" w14:textId="77777777" w:rsidR="000C380B" w:rsidRDefault="000C380B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8</w:t>
                  </w: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007E045C" w14:textId="77777777" w:rsidR="000C380B" w:rsidRPr="00861575" w:rsidRDefault="000C380B" w:rsidP="000C380B">
                  <w:pPr>
                    <w:spacing w:after="0" w:line="240" w:lineRule="auto"/>
                  </w:pPr>
                  <w:r w:rsidRPr="00861575">
                    <w:t>2º BACH. EMPRESA Y DISEÑO DE MODELOS DE NEGOCIO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D79EE6C" w14:textId="77777777" w:rsidR="000C380B" w:rsidRPr="00861575" w:rsidRDefault="000C380B" w:rsidP="000C380B">
                  <w:pPr>
                    <w:spacing w:after="0" w:line="240" w:lineRule="auto"/>
                    <w:jc w:val="center"/>
                  </w:pPr>
                </w:p>
              </w:tc>
              <w:tc>
                <w:tcPr>
                  <w:tcW w:w="1533" w:type="dxa"/>
                  <w:tcBorders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49BC9D7F" w14:textId="77777777" w:rsidR="000C380B" w:rsidRDefault="00081BF8" w:rsidP="00B72BC1">
                  <w:pPr>
                    <w:spacing w:after="0" w:line="240" w:lineRule="auto"/>
                    <w:jc w:val="center"/>
                  </w:pPr>
                  <w:r>
                    <w:t>No hay libro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63F2E4AE" w14:textId="77777777" w:rsidR="000C380B" w:rsidRPr="003C186D" w:rsidRDefault="000C380B" w:rsidP="000C380B">
                  <w:pPr>
                    <w:spacing w:after="0" w:line="240" w:lineRule="auto"/>
                    <w:jc w:val="center"/>
                  </w:pPr>
                </w:p>
              </w:tc>
              <w:permStart w:id="211820542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1233888055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Borders>
                        <w:left w:val="single" w:sz="4" w:space="0" w:color="628BAD" w:themeColor="accent2" w:themeShade="BF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783BD55A" w14:textId="77777777" w:rsidR="000C380B" w:rsidRPr="00CF4131" w:rsidRDefault="000C380B" w:rsidP="000C380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211820542" w:displacedByCustomXml="prev"/>
            </w:tr>
            <w:tr w:rsidR="000C380B" w:rsidRPr="009451C3" w14:paraId="6C7328F7" w14:textId="77777777" w:rsidTr="000C380B">
              <w:trPr>
                <w:trHeight w:hRule="exact" w:val="557"/>
              </w:trPr>
              <w:tc>
                <w:tcPr>
                  <w:tcW w:w="309" w:type="dxa"/>
                  <w:tcBorders>
                    <w:top w:val="single" w:sz="4" w:space="0" w:color="AAB0C7" w:themeColor="accent1" w:themeTint="99"/>
                    <w:bottom w:val="single" w:sz="4" w:space="0" w:color="AAB0C7" w:themeColor="accent1" w:themeTint="99"/>
                    <w:right w:val="single" w:sz="4" w:space="0" w:color="AAB0C7" w:themeColor="accent1" w:themeTint="99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6082D186" w14:textId="77777777" w:rsidR="000C380B" w:rsidRDefault="000C380B" w:rsidP="00462995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9</w:t>
                  </w:r>
                </w:p>
              </w:tc>
              <w:tc>
                <w:tcPr>
                  <w:tcW w:w="3844" w:type="dxa"/>
                  <w:tcBorders>
                    <w:top w:val="single" w:sz="4" w:space="0" w:color="AAB0C7" w:themeColor="accent1" w:themeTint="99"/>
                    <w:left w:val="single" w:sz="4" w:space="0" w:color="AAB0C7" w:themeColor="accent1" w:themeTint="99"/>
                    <w:bottom w:val="single" w:sz="4" w:space="0" w:color="AAB0C7" w:themeColor="accent1" w:themeTint="99"/>
                    <w:right w:val="single" w:sz="4" w:space="0" w:color="AAB0C7" w:themeColor="accent1" w:themeTint="99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15ACEFAD" w14:textId="77777777" w:rsidR="000C380B" w:rsidRPr="00861575" w:rsidRDefault="000C380B" w:rsidP="00462995">
                  <w:pPr>
                    <w:spacing w:after="0" w:line="240" w:lineRule="auto"/>
                  </w:pPr>
                  <w:r w:rsidRPr="000C380B">
                    <w:t>2º BACH FUNDAMENTOS DE ADMINISTRACIÓN Y GESTIÓN</w:t>
                  </w:r>
                </w:p>
              </w:tc>
              <w:tc>
                <w:tcPr>
                  <w:tcW w:w="1325" w:type="dxa"/>
                  <w:tcBorders>
                    <w:top w:val="single" w:sz="4" w:space="0" w:color="AAB0C7" w:themeColor="accent1" w:themeTint="99"/>
                    <w:left w:val="single" w:sz="4" w:space="0" w:color="AAB0C7" w:themeColor="accent1" w:themeTint="99"/>
                    <w:bottom w:val="single" w:sz="4" w:space="0" w:color="AAB0C7" w:themeColor="accent1" w:themeTint="99"/>
                    <w:right w:val="single" w:sz="4" w:space="0" w:color="AAB0C7" w:themeColor="accent1" w:themeTint="99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26738C34" w14:textId="77777777" w:rsidR="000C380B" w:rsidRPr="00861575" w:rsidRDefault="000C380B" w:rsidP="00462995">
                  <w:pPr>
                    <w:spacing w:after="0" w:line="240" w:lineRule="auto"/>
                    <w:jc w:val="center"/>
                  </w:pPr>
                </w:p>
              </w:tc>
              <w:tc>
                <w:tcPr>
                  <w:tcW w:w="1533" w:type="dxa"/>
                  <w:tcBorders>
                    <w:top w:val="single" w:sz="4" w:space="0" w:color="AAB0C7" w:themeColor="accent1" w:themeTint="99"/>
                    <w:left w:val="single" w:sz="4" w:space="0" w:color="AAB0C7" w:themeColor="accent1" w:themeTint="99"/>
                    <w:bottom w:val="single" w:sz="4" w:space="0" w:color="AAB0C7" w:themeColor="accent1" w:themeTint="99"/>
                    <w:right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39D65DE4" w14:textId="77777777" w:rsidR="000C380B" w:rsidRDefault="000C380B" w:rsidP="00B72BC1">
                  <w:pPr>
                    <w:spacing w:after="0" w:line="240" w:lineRule="auto"/>
                    <w:jc w:val="center"/>
                  </w:pPr>
                  <w:r>
                    <w:t>No hay libro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  <w:left w:val="single" w:sz="4" w:space="0" w:color="628BAD" w:themeColor="accent2" w:themeShade="BF"/>
                    <w:bottom w:val="single" w:sz="4" w:space="0" w:color="628BAD" w:themeColor="accent2" w:themeShade="BF"/>
                    <w:right w:val="single" w:sz="4" w:space="0" w:color="628BAD" w:themeColor="accent2" w:themeShade="BF"/>
                  </w:tcBorders>
                  <w:shd w:val="clear" w:color="auto" w:fill="auto"/>
                  <w:tcMar>
                    <w:left w:w="28" w:type="dxa"/>
                    <w:right w:w="28" w:type="dxa"/>
                  </w:tcMar>
                  <w:vAlign w:val="center"/>
                </w:tcPr>
                <w:p w14:paraId="6FDCB3BD" w14:textId="77777777" w:rsidR="000C380B" w:rsidRPr="003C186D" w:rsidRDefault="000C380B" w:rsidP="00462995">
                  <w:pPr>
                    <w:spacing w:after="0" w:line="240" w:lineRule="auto"/>
                    <w:jc w:val="center"/>
                  </w:pPr>
                </w:p>
              </w:tc>
              <w:permStart w:id="181023416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136693848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Borders>
                        <w:top w:val="single" w:sz="4" w:space="0" w:color="AAB0C7" w:themeColor="accent1" w:themeTint="99"/>
                        <w:left w:val="single" w:sz="4" w:space="0" w:color="628BAD" w:themeColor="accent2" w:themeShade="BF"/>
                        <w:bottom w:val="single" w:sz="4" w:space="0" w:color="AAB0C7" w:themeColor="accent1" w:themeTint="99"/>
                      </w:tcBorders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00E8578B" w14:textId="77777777" w:rsidR="000C380B" w:rsidRPr="00CF4131" w:rsidRDefault="000C380B" w:rsidP="00462995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 w:rsidRPr="000C380B">
                        <w:rPr>
                          <w:rFonts w:ascii="Segoe UI Symbol" w:hAnsi="Segoe UI Symbol" w:cs="Segoe UI Symbol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81023416" w:displacedByCustomXml="prev"/>
            </w:tr>
            <w:tr w:rsidR="000C6949" w:rsidRPr="009451C3" w14:paraId="155D962A" w14:textId="77777777" w:rsidTr="000C380B">
              <w:trPr>
                <w:trHeight w:hRule="exact" w:val="510"/>
              </w:trPr>
              <w:tc>
                <w:tcPr>
                  <w:tcW w:w="309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8F771C9" w14:textId="77777777" w:rsidR="000C6949" w:rsidRDefault="000C380B" w:rsidP="000C380B">
                  <w:pPr>
                    <w:spacing w:after="0" w:line="240" w:lineRule="auto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  <w:r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  <w:t>10</w:t>
                  </w:r>
                </w:p>
              </w:tc>
              <w:tc>
                <w:tcPr>
                  <w:tcW w:w="3844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67D4FA2B" w14:textId="77777777" w:rsidR="000C6949" w:rsidRPr="009A09E9" w:rsidRDefault="000C380B" w:rsidP="000C380B">
                  <w:pPr>
                    <w:spacing w:after="0" w:line="240" w:lineRule="auto"/>
                  </w:pPr>
                  <w:r w:rsidRPr="000C380B">
                    <w:rPr>
                      <w:b/>
                    </w:rPr>
                    <w:t>1º BACH</w:t>
                  </w:r>
                  <w:r w:rsidRPr="000C380B">
                    <w:t>. RELIGIÓN CATÓLICA EDÉN 22</w:t>
                  </w:r>
                </w:p>
              </w:tc>
              <w:tc>
                <w:tcPr>
                  <w:tcW w:w="1325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708E2EC4" w14:textId="77777777" w:rsidR="000C6949" w:rsidRPr="009A09E9" w:rsidRDefault="000C6949" w:rsidP="000C380B">
                  <w:pPr>
                    <w:spacing w:after="0" w:line="240" w:lineRule="auto"/>
                    <w:jc w:val="center"/>
                  </w:pPr>
                  <w:r w:rsidRPr="009A09E9">
                    <w:t>SM</w:t>
                  </w:r>
                </w:p>
              </w:tc>
              <w:tc>
                <w:tcPr>
                  <w:tcW w:w="1533" w:type="dxa"/>
                  <w:tcMar>
                    <w:left w:w="28" w:type="dxa"/>
                    <w:right w:w="28" w:type="dxa"/>
                  </w:tcMar>
                  <w:vAlign w:val="center"/>
                </w:tcPr>
                <w:p w14:paraId="19A50BAB" w14:textId="77777777" w:rsidR="000C6949" w:rsidRDefault="000C380B" w:rsidP="00B72BC1">
                  <w:pPr>
                    <w:spacing w:after="0" w:line="240" w:lineRule="auto"/>
                    <w:jc w:val="center"/>
                  </w:pPr>
                  <w:r w:rsidRPr="000C380B">
                    <w:t>9788411202305</w:t>
                  </w:r>
                </w:p>
              </w:tc>
              <w:tc>
                <w:tcPr>
                  <w:tcW w:w="989" w:type="dxa"/>
                  <w:tcBorders>
                    <w:top w:val="single" w:sz="4" w:space="0" w:color="628BAD" w:themeColor="accent2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6BBD5957" w14:textId="58CC6D10" w:rsidR="000C6949" w:rsidRPr="003C186D" w:rsidRDefault="00594E17" w:rsidP="000C380B">
                  <w:pPr>
                    <w:spacing w:after="0" w:line="240" w:lineRule="auto"/>
                    <w:jc w:val="center"/>
                  </w:pPr>
                  <w:r>
                    <w:t>33,76</w:t>
                  </w:r>
                </w:p>
              </w:tc>
              <w:permStart w:id="1977951413" w:edGrp="everyone" w:displacedByCustomXml="next"/>
              <w:sdt>
                <w:sdtPr>
                  <w:rPr>
                    <w:rFonts w:ascii="Arial Narrow" w:hAnsi="Arial Narrow" w:cs="Arial Narrow"/>
                    <w:color w:val="525A7D" w:themeColor="accent1" w:themeShade="BF"/>
                    <w:sz w:val="32"/>
                    <w:szCs w:val="32"/>
                  </w:rPr>
                  <w:id w:val="-584845231"/>
                  <w14:checkbox>
                    <w14:checked w14:val="0"/>
                    <w14:checkedState w14:val="2612" w14:font="MS Gothic"/>
                    <w14:uncheckedState w14:val="2610" w14:font="MS Gothic"/>
                  </w14:checkbox>
                </w:sdtPr>
                <w:sdtContent>
                  <w:tc>
                    <w:tcPr>
                      <w:tcW w:w="906" w:type="dxa"/>
                      <w:tcMar>
                        <w:left w:w="28" w:type="dxa"/>
                        <w:right w:w="28" w:type="dxa"/>
                      </w:tcMar>
                      <w:vAlign w:val="center"/>
                    </w:tcPr>
                    <w:p w14:paraId="5A193D9D" w14:textId="77777777" w:rsidR="000C6949" w:rsidRPr="00CF4131" w:rsidRDefault="000C6949" w:rsidP="000C380B">
                      <w:pPr>
                        <w:spacing w:after="0" w:line="240" w:lineRule="auto"/>
                        <w:jc w:val="center"/>
                        <w:rPr>
                          <w:rFonts w:ascii="Arial Narrow" w:hAnsi="Arial Narrow" w:cs="Arial Narrow"/>
                          <w:color w:val="525A7D" w:themeColor="accent1" w:themeShade="BF"/>
                          <w:sz w:val="32"/>
                          <w:szCs w:val="32"/>
                        </w:rPr>
                      </w:pPr>
                      <w:r>
                        <w:rPr>
                          <w:rFonts w:ascii="MS Gothic" w:eastAsia="MS Gothic" w:hAnsi="MS Gothic" w:cs="Arial Narrow" w:hint="eastAsia"/>
                          <w:color w:val="525A7D" w:themeColor="accent1" w:themeShade="BF"/>
                          <w:sz w:val="32"/>
                          <w:szCs w:val="32"/>
                        </w:rPr>
                        <w:t>☐</w:t>
                      </w:r>
                    </w:p>
                  </w:tc>
                </w:sdtContent>
              </w:sdt>
              <w:permEnd w:id="1977951413" w:displacedByCustomXml="prev"/>
            </w:tr>
            <w:tr w:rsidR="00DE7F4F" w:rsidRPr="009451C3" w14:paraId="4DF7F609" w14:textId="77777777" w:rsidTr="007F1D23">
              <w:trPr>
                <w:trHeight w:hRule="exact" w:val="429"/>
              </w:trPr>
              <w:tc>
                <w:tcPr>
                  <w:tcW w:w="309" w:type="dxa"/>
                  <w:tcBorders>
                    <w:top w:val="single" w:sz="4" w:space="0" w:color="AAB0C7" w:themeColor="accent1" w:themeTint="99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425692D6" w14:textId="77777777" w:rsidR="00DE7F4F" w:rsidRPr="003A31D4" w:rsidRDefault="00DE7F4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  <w:lang w:val="en-US"/>
                    </w:rPr>
                  </w:pPr>
                </w:p>
              </w:tc>
              <w:tc>
                <w:tcPr>
                  <w:tcW w:w="6702" w:type="dxa"/>
                  <w:gridSpan w:val="3"/>
                  <w:tcBorders>
                    <w:top w:val="single" w:sz="4" w:space="0" w:color="AAB0C7" w:themeColor="accent1" w:themeTint="99"/>
                    <w:left w:val="nil"/>
                    <w:bottom w:val="nil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14:paraId="0E4C03D2" w14:textId="77777777" w:rsidR="00DE7F4F" w:rsidRPr="0082642D" w:rsidRDefault="00DE7F4F" w:rsidP="00A658BD">
                  <w:pPr>
                    <w:spacing w:after="0" w:line="240" w:lineRule="auto"/>
                    <w:jc w:val="right"/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</w:pPr>
                  <w:r w:rsidRPr="003A31D4"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  <w:lang w:val="en-US"/>
                    </w:rPr>
                    <w:t xml:space="preserve">                                                   </w:t>
                  </w:r>
                  <w:r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  <w:t xml:space="preserve">Importe total                   </w:t>
                  </w:r>
                </w:p>
              </w:tc>
              <w:tc>
                <w:tcPr>
                  <w:tcW w:w="989" w:type="dxa"/>
                  <w:tcBorders>
                    <w:top w:val="single" w:sz="4" w:space="0" w:color="AAB0C7" w:themeColor="accent1" w:themeTint="99"/>
                    <w:bottom w:val="single" w:sz="4" w:space="0" w:color="AAB0C7" w:themeColor="accent1" w:themeTint="99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153B4E3B" w14:textId="77777777" w:rsidR="00DE7F4F" w:rsidRDefault="00DE7F4F" w:rsidP="00230EB7">
                  <w:pPr>
                    <w:jc w:val="center"/>
                    <w:rPr>
                      <w:rFonts w:ascii="Arial" w:hAnsi="Arial" w:cs="Arial"/>
                      <w:b/>
                      <w:bCs/>
                      <w:color w:val="000000"/>
                      <w:sz w:val="18"/>
                      <w:szCs w:val="18"/>
                    </w:rPr>
                  </w:pPr>
                </w:p>
              </w:tc>
              <w:tc>
                <w:tcPr>
                  <w:tcW w:w="906" w:type="dxa"/>
                  <w:tcBorders>
                    <w:bottom w:val="single" w:sz="24" w:space="0" w:color="525A7D" w:themeColor="accent1" w:themeShade="BF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1F34F717" w14:textId="77777777" w:rsidR="00DE7F4F" w:rsidRPr="0045356D" w:rsidRDefault="00DE7F4F" w:rsidP="00E15947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sz w:val="32"/>
                      <w:szCs w:val="32"/>
                    </w:rPr>
                  </w:pPr>
                </w:p>
              </w:tc>
            </w:tr>
            <w:tr w:rsidR="00DE7F4F" w:rsidRPr="009451C3" w14:paraId="5416A504" w14:textId="77777777" w:rsidTr="007F1D23">
              <w:trPr>
                <w:trHeight w:val="323"/>
              </w:trPr>
              <w:tc>
                <w:tcPr>
                  <w:tcW w:w="309" w:type="dxa"/>
                  <w:tcBorders>
                    <w:top w:val="nil"/>
                    <w:bottom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3CA69874" w14:textId="77777777" w:rsidR="00DE7F4F" w:rsidRDefault="00DE7F4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7691" w:type="dxa"/>
                  <w:gridSpan w:val="4"/>
                  <w:tcBorders>
                    <w:top w:val="nil"/>
                    <w:left w:val="nil"/>
                    <w:bottom w:val="nil"/>
                    <w:right w:val="single" w:sz="24" w:space="0" w:color="525A7D" w:themeColor="accent1" w:themeShade="BF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14:paraId="5E33642B" w14:textId="77777777" w:rsidR="00DE7F4F" w:rsidRPr="00194C5C" w:rsidRDefault="00DE7F4F" w:rsidP="00EC6C99">
                  <w:pPr>
                    <w:spacing w:after="0" w:line="240" w:lineRule="auto"/>
                    <w:jc w:val="right"/>
                    <w:rPr>
                      <w:rFonts w:ascii="Arial" w:hAnsi="Arial" w:cs="Arial"/>
                      <w:sz w:val="24"/>
                      <w:szCs w:val="24"/>
                    </w:rPr>
                  </w:pPr>
                  <w:r>
                    <w:rPr>
                      <w:rFonts w:ascii="Arial" w:hAnsi="Arial" w:cs="Arial"/>
                      <w:color w:val="262626" w:themeColor="text1" w:themeTint="D9"/>
                      <w:sz w:val="16"/>
                      <w:szCs w:val="16"/>
                    </w:rPr>
                    <w:t xml:space="preserve">Importe total a ingresar </w:t>
                  </w:r>
                  <w:r>
                    <w:rPr>
                      <w:rFonts w:ascii="Arial" w:hAnsi="Arial" w:cs="Arial"/>
                      <w:color w:val="262626" w:themeColor="text1" w:themeTint="D9"/>
                      <w:sz w:val="24"/>
                      <w:szCs w:val="24"/>
                    </w:rPr>
                    <w:t>*</w:t>
                  </w:r>
                </w:p>
              </w:tc>
              <w:tc>
                <w:tcPr>
                  <w:tcW w:w="906" w:type="dxa"/>
                  <w:tcBorders>
                    <w:top w:val="single" w:sz="24" w:space="0" w:color="525A7D" w:themeColor="accent1" w:themeShade="BF"/>
                    <w:left w:val="single" w:sz="24" w:space="0" w:color="525A7D" w:themeColor="accent1" w:themeShade="BF"/>
                    <w:bottom w:val="single" w:sz="24" w:space="0" w:color="525A7D" w:themeColor="accent1" w:themeShade="BF"/>
                    <w:right w:val="single" w:sz="24" w:space="0" w:color="525A7D" w:themeColor="accent1" w:themeShade="BF"/>
                  </w:tcBorders>
                  <w:tcMar>
                    <w:left w:w="28" w:type="dxa"/>
                    <w:right w:w="85" w:type="dxa"/>
                  </w:tcMar>
                </w:tcPr>
                <w:p w14:paraId="7496B124" w14:textId="77777777" w:rsidR="00DE7F4F" w:rsidRPr="00E812DB" w:rsidRDefault="00DA488B" w:rsidP="00E812DB">
                  <w:pPr>
                    <w:spacing w:before="60" w:after="60"/>
                    <w:jc w:val="right"/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</w:pPr>
                  <w:permStart w:id="90848660" w:edGrp="everyone"/>
                  <w:r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 xml:space="preserve">    </w:t>
                  </w:r>
                  <w:permEnd w:id="90848660"/>
                  <w:r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 xml:space="preserve"> </w:t>
                  </w:r>
                  <w:r w:rsidR="00DE7F4F" w:rsidRPr="00E812DB">
                    <w:rPr>
                      <w:rFonts w:ascii="Arial Narrow" w:hAnsi="Arial Narrow" w:cs="Arial Narrow"/>
                      <w:b/>
                      <w:i/>
                      <w:sz w:val="16"/>
                      <w:szCs w:val="16"/>
                    </w:rPr>
                    <w:t>€</w:t>
                  </w:r>
                </w:p>
              </w:tc>
            </w:tr>
            <w:tr w:rsidR="00DE7F4F" w:rsidRPr="009451C3" w14:paraId="06FA8B94" w14:textId="77777777" w:rsidTr="007F1D23">
              <w:trPr>
                <w:trHeight w:hRule="exact" w:val="336"/>
              </w:trPr>
              <w:tc>
                <w:tcPr>
                  <w:tcW w:w="309" w:type="dxa"/>
                  <w:tcBorders>
                    <w:top w:val="nil"/>
                    <w:right w:val="nil"/>
                  </w:tcBorders>
                  <w:tcMar>
                    <w:left w:w="28" w:type="dxa"/>
                    <w:right w:w="28" w:type="dxa"/>
                  </w:tcMar>
                  <w:vAlign w:val="center"/>
                </w:tcPr>
                <w:p w14:paraId="03C57CDF" w14:textId="77777777" w:rsidR="00DE7F4F" w:rsidRDefault="00DE7F4F" w:rsidP="00F5015C">
                  <w:pPr>
                    <w:spacing w:before="60" w:after="60"/>
                    <w:jc w:val="center"/>
                    <w:rPr>
                      <w:rFonts w:ascii="Arial Narrow" w:hAnsi="Arial Narrow" w:cs="Arial Narrow"/>
                      <w:b/>
                      <w:bCs/>
                      <w:color w:val="525A7D" w:themeColor="accent1" w:themeShade="BF"/>
                      <w:sz w:val="18"/>
                      <w:szCs w:val="18"/>
                    </w:rPr>
                  </w:pPr>
                </w:p>
              </w:tc>
              <w:tc>
                <w:tcPr>
                  <w:tcW w:w="8597" w:type="dxa"/>
                  <w:gridSpan w:val="5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left w:w="28" w:type="dxa"/>
                    <w:right w:w="170" w:type="dxa"/>
                  </w:tcMar>
                  <w:vAlign w:val="center"/>
                </w:tcPr>
                <w:p w14:paraId="4A543880" w14:textId="77777777" w:rsidR="00DE7F4F" w:rsidRPr="00194C5C" w:rsidRDefault="00DE7F4F" w:rsidP="00FD51D8">
                  <w:pPr>
                    <w:pStyle w:val="Listaconvietas"/>
                    <w:numPr>
                      <w:ilvl w:val="0"/>
                      <w:numId w:val="0"/>
                    </w:numPr>
                    <w:jc w:val="right"/>
                    <w:rPr>
                      <w:i/>
                      <w:color w:val="525A7D" w:themeColor="accent1" w:themeShade="BF"/>
                      <w:sz w:val="18"/>
                      <w:szCs w:val="18"/>
                    </w:rPr>
                  </w:pPr>
                  <w:r w:rsidRPr="00194C5C">
                    <w:rPr>
                      <w:i/>
                      <w:color w:val="525A7D" w:themeColor="accent1" w:themeShade="BF"/>
                      <w:sz w:val="18"/>
                      <w:szCs w:val="18"/>
                    </w:rPr>
                    <w:t xml:space="preserve">* </w:t>
                  </w:r>
                  <w:r w:rsidRPr="00194C5C">
                    <w:rPr>
                      <w:i/>
                      <w:color w:val="525A7D" w:themeColor="accent1" w:themeShade="BF"/>
                      <w:sz w:val="16"/>
                      <w:szCs w:val="16"/>
                    </w:rPr>
                    <w:t>Sumar el importe total de libros solicitados</w:t>
                  </w:r>
                </w:p>
                <w:p w14:paraId="1C0856E7" w14:textId="77777777" w:rsidR="00DE7F4F" w:rsidRPr="00194C5C" w:rsidRDefault="00DE7F4F" w:rsidP="00194C5C">
                  <w:pPr>
                    <w:spacing w:before="60" w:after="60"/>
                    <w:jc w:val="right"/>
                    <w:rPr>
                      <w:rFonts w:ascii="Arial Narrow" w:hAnsi="Arial Narrow" w:cs="Arial Narrow"/>
                      <w:sz w:val="24"/>
                      <w:szCs w:val="24"/>
                    </w:rPr>
                  </w:pPr>
                </w:p>
              </w:tc>
            </w:tr>
          </w:tbl>
          <w:p w14:paraId="54C94DF5" w14:textId="77777777" w:rsidR="009E50B8" w:rsidRPr="00DA488B" w:rsidRDefault="0045356D" w:rsidP="00230EB7">
            <w:pPr>
              <w:pStyle w:val="Listaconvietas"/>
              <w:spacing w:line="240" w:lineRule="auto"/>
              <w:ind w:left="357" w:hanging="357"/>
            </w:pPr>
            <w:r w:rsidRPr="0045356D">
              <w:t xml:space="preserve">He </w:t>
            </w:r>
            <w:r w:rsidR="009945B2">
              <w:t>solicitado</w:t>
            </w:r>
            <w:r w:rsidRPr="0045356D">
              <w:t xml:space="preserve"> </w:t>
            </w:r>
            <w:permStart w:id="1765961067" w:edGrp="everyone"/>
            <w:r w:rsidR="00DA488B">
              <w:t xml:space="preserve">      </w:t>
            </w:r>
            <w:r w:rsidRPr="0045356D">
              <w:t xml:space="preserve"> </w:t>
            </w:r>
            <w:permEnd w:id="1765961067"/>
            <w:r w:rsidRPr="0045356D">
              <w:t>libros</w:t>
            </w:r>
          </w:p>
          <w:p w14:paraId="49C09BC0" w14:textId="77777777" w:rsidR="0045356D" w:rsidRPr="0045356D" w:rsidRDefault="0045356D" w:rsidP="00230EB7">
            <w:pPr>
              <w:pStyle w:val="Listaconvietas"/>
              <w:spacing w:line="240" w:lineRule="auto"/>
              <w:ind w:left="357" w:hanging="357"/>
            </w:pPr>
            <w:r w:rsidRPr="0045356D">
              <w:t>Firmado:</w:t>
            </w:r>
            <w:permStart w:id="1217285983" w:edGrp="everyone"/>
            <w:r>
              <w:t xml:space="preserve"> </w:t>
            </w:r>
            <w:r w:rsidR="00DA488B">
              <w:t xml:space="preserve">    </w:t>
            </w:r>
            <w:permEnd w:id="1217285983"/>
          </w:p>
        </w:tc>
      </w:tr>
    </w:tbl>
    <w:p w14:paraId="2144C50D" w14:textId="77777777" w:rsidR="00594E17" w:rsidRDefault="00594E17" w:rsidP="00594E17">
      <w:pPr>
        <w:spacing w:after="0" w:line="240" w:lineRule="auto"/>
        <w:jc w:val="both"/>
        <w:rPr>
          <w:rFonts w:ascii="Gill Sans MT" w:eastAsia="Gill Sans MT" w:hAnsi="Gill Sans MT"/>
          <w:b/>
          <w:bCs/>
          <w:lang w:val="es-ES_tradnl"/>
        </w:rPr>
      </w:pPr>
    </w:p>
    <w:p w14:paraId="57111D04" w14:textId="016BD7DC" w:rsidR="00594E17" w:rsidRPr="00BF7B24" w:rsidRDefault="00594E17" w:rsidP="00594E17">
      <w:pPr>
        <w:spacing w:after="0" w:line="240" w:lineRule="auto"/>
        <w:jc w:val="both"/>
        <w:rPr>
          <w:rFonts w:ascii="Gill Sans MT" w:eastAsia="Gill Sans MT" w:hAnsi="Gill Sans MT"/>
          <w:b/>
          <w:lang w:val="es-ES_tradnl"/>
        </w:rPr>
      </w:pPr>
      <w:r w:rsidRPr="00BF7B24">
        <w:rPr>
          <w:rFonts w:ascii="Gill Sans MT" w:eastAsia="Gill Sans MT" w:hAnsi="Gill Sans MT"/>
          <w:b/>
          <w:bCs/>
          <w:lang w:val="es-ES_tradnl"/>
        </w:rPr>
        <w:t>Forma de pago</w:t>
      </w:r>
      <w:r w:rsidRPr="00BF7B24">
        <w:rPr>
          <w:rFonts w:ascii="Gill Sans MT" w:eastAsia="Gill Sans MT" w:hAnsi="Gill Sans MT"/>
          <w:lang w:val="es-ES_tradnl"/>
        </w:rPr>
        <w:t>: transferencia bancaria a la cuenta del banco</w:t>
      </w:r>
      <w:r w:rsidRPr="00BF7B24">
        <w:rPr>
          <w:rFonts w:ascii="Gill Sans MT" w:eastAsia="Gill Sans MT" w:hAnsi="Gill Sans MT"/>
          <w:b/>
          <w:lang w:val="es-ES_tradnl"/>
        </w:rPr>
        <w:t xml:space="preserve"> Santander ES82 0075 0073 8306 0071 2028 </w:t>
      </w:r>
    </w:p>
    <w:p w14:paraId="4692F71F" w14:textId="77777777" w:rsidR="00594E17" w:rsidRPr="00BF7B24" w:rsidRDefault="00594E17" w:rsidP="00594E17">
      <w:pPr>
        <w:spacing w:after="0" w:line="240" w:lineRule="auto"/>
        <w:jc w:val="both"/>
        <w:rPr>
          <w:rFonts w:ascii="Gill Sans MT" w:eastAsia="Gill Sans MT" w:hAnsi="Gill Sans MT"/>
          <w:lang w:val="es-ES_tradnl"/>
        </w:rPr>
      </w:pPr>
      <w:r w:rsidRPr="00BF7B24">
        <w:rPr>
          <w:rFonts w:ascii="Gill Sans MT" w:eastAsia="Gill Sans MT" w:hAnsi="Gill Sans MT"/>
          <w:lang w:val="es-ES_tradnl"/>
        </w:rPr>
        <w:t>del Colegio Santa María de los Apóstoles.</w:t>
      </w:r>
    </w:p>
    <w:p w14:paraId="0F1F43D8" w14:textId="77777777" w:rsidR="00594E17" w:rsidRPr="00BF7B24" w:rsidRDefault="00594E17" w:rsidP="00594E17">
      <w:pPr>
        <w:spacing w:after="0" w:line="240" w:lineRule="auto"/>
        <w:jc w:val="both"/>
        <w:rPr>
          <w:rFonts w:ascii="Gill Sans MT" w:eastAsia="Gill Sans MT" w:hAnsi="Gill Sans MT"/>
          <w:lang w:val="es-ES_tradnl"/>
        </w:rPr>
      </w:pPr>
    </w:p>
    <w:p w14:paraId="3D7A784E" w14:textId="77777777" w:rsidR="00594E17" w:rsidRPr="00BF7B24" w:rsidRDefault="00594E17" w:rsidP="00594E17">
      <w:pPr>
        <w:spacing w:after="0" w:line="240" w:lineRule="auto"/>
        <w:jc w:val="both"/>
        <w:rPr>
          <w:rFonts w:ascii="Gill Sans MT" w:eastAsia="Gill Sans MT" w:hAnsi="Gill Sans MT"/>
          <w:b/>
          <w:color w:val="auto"/>
          <w:u w:val="single"/>
        </w:rPr>
      </w:pPr>
      <w:r w:rsidRPr="00BF7B24">
        <w:rPr>
          <w:rFonts w:ascii="Gill Sans MT" w:eastAsia="Gill Sans MT" w:hAnsi="Gill Sans MT"/>
          <w:u w:val="single"/>
          <w:lang w:val="es-ES_tradnl"/>
        </w:rPr>
        <w:t xml:space="preserve">Enviar la solicitud y justificante de pago al correo </w:t>
      </w:r>
      <w:hyperlink r:id="rId10" w:history="1">
        <w:r w:rsidRPr="00BF7B24">
          <w:rPr>
            <w:rFonts w:ascii="Gill Sans MT" w:eastAsia="Gill Sans MT" w:hAnsi="Gill Sans MT"/>
            <w:b/>
            <w:color w:val="0070C0"/>
            <w:sz w:val="22"/>
            <w:u w:val="single"/>
            <w:lang w:val="es-ES_tradnl"/>
          </w:rPr>
          <w:t>libros@colegiosma.com</w:t>
        </w:r>
      </w:hyperlink>
      <w:r w:rsidRPr="00BF7B24">
        <w:rPr>
          <w:rFonts w:ascii="Gill Sans MT" w:eastAsia="Gill Sans MT" w:hAnsi="Gill Sans MT"/>
          <w:b/>
          <w:color w:val="0070C0"/>
          <w:sz w:val="22"/>
          <w:u w:val="single"/>
          <w:lang w:val="es-ES_tradnl"/>
        </w:rPr>
        <w:t xml:space="preserve"> </w:t>
      </w:r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>ANTES DEL DÍA 28 DE</w:t>
      </w:r>
    </w:p>
    <w:p w14:paraId="1E662314" w14:textId="77777777" w:rsidR="00594E17" w:rsidRPr="00BF7B24" w:rsidRDefault="00594E17" w:rsidP="00594E17">
      <w:pPr>
        <w:spacing w:after="0" w:line="240" w:lineRule="auto"/>
        <w:jc w:val="both"/>
        <w:rPr>
          <w:rFonts w:ascii="Gill Sans MT" w:eastAsia="Gill Sans MT" w:hAnsi="Gill Sans MT"/>
          <w:b/>
          <w:color w:val="auto"/>
          <w:u w:val="single"/>
          <w:lang w:val="es-ES_tradnl"/>
        </w:rPr>
      </w:pPr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 xml:space="preserve"> AGOSTO de 2024</w:t>
      </w:r>
      <w:r w:rsidRPr="00BF7B24">
        <w:rPr>
          <w:rFonts w:ascii="Gill Sans MT" w:eastAsia="Gill Sans MT" w:hAnsi="Gill Sans MT"/>
          <w:b/>
          <w:color w:val="auto"/>
          <w:lang w:val="es-ES_tradnl"/>
        </w:rPr>
        <w:t xml:space="preserve">. </w:t>
      </w:r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 xml:space="preserve">Indicar en el </w:t>
      </w:r>
      <w:proofErr w:type="gramStart"/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>asunto  del</w:t>
      </w:r>
      <w:proofErr w:type="gramEnd"/>
      <w:r w:rsidRPr="00BF7B24">
        <w:rPr>
          <w:rFonts w:ascii="Gill Sans MT" w:eastAsia="Gill Sans MT" w:hAnsi="Gill Sans MT"/>
          <w:b/>
          <w:color w:val="auto"/>
          <w:u w:val="single"/>
          <w:lang w:val="es-ES_tradnl"/>
        </w:rPr>
        <w:t xml:space="preserve"> correo el nombre, apellidos y curso del alumno.</w:t>
      </w:r>
    </w:p>
    <w:p w14:paraId="4F5C6878" w14:textId="77777777" w:rsidR="00594E17" w:rsidRPr="00BF7B24" w:rsidRDefault="00594E17" w:rsidP="00594E17">
      <w:pPr>
        <w:spacing w:after="0" w:line="240" w:lineRule="auto"/>
        <w:jc w:val="both"/>
        <w:rPr>
          <w:rFonts w:ascii="Gill Sans MT" w:eastAsia="Gill Sans MT" w:hAnsi="Gill Sans MT"/>
          <w:b/>
          <w:color w:val="auto"/>
          <w:u w:val="single"/>
          <w:lang w:val="es-ES_tradnl"/>
        </w:rPr>
      </w:pPr>
    </w:p>
    <w:p w14:paraId="272091E5" w14:textId="77777777" w:rsidR="00594E17" w:rsidRPr="00BF7B24" w:rsidRDefault="00594E17" w:rsidP="00594E17">
      <w:pPr>
        <w:spacing w:after="120" w:line="240" w:lineRule="auto"/>
        <w:jc w:val="both"/>
        <w:rPr>
          <w:rFonts w:ascii="Gill Sans MT" w:eastAsia="Gill Sans MT" w:hAnsi="Gill Sans MT"/>
        </w:rPr>
      </w:pPr>
      <w:r w:rsidRPr="00BF7B24">
        <w:rPr>
          <w:rFonts w:ascii="Gill Sans MT" w:eastAsia="Gill Sans MT" w:hAnsi="Gill Sans MT"/>
          <w:lang w:val="es-ES_tradnl"/>
        </w:rPr>
        <w:t>En</w:t>
      </w:r>
      <w:r w:rsidRPr="00BF7B24">
        <w:rPr>
          <w:rFonts w:ascii="Gill Sans MT" w:eastAsia="Gill Sans MT" w:hAnsi="Gill Sans MT"/>
          <w:b/>
          <w:lang w:val="es-ES_tradnl"/>
        </w:rPr>
        <w:t xml:space="preserve"> SEPTIEMBRE</w:t>
      </w:r>
      <w:r w:rsidRPr="00BF7B24">
        <w:rPr>
          <w:rFonts w:ascii="Gill Sans MT" w:eastAsia="Gill Sans MT" w:hAnsi="Gill Sans MT"/>
          <w:lang w:val="es-ES_tradnl"/>
        </w:rPr>
        <w:t xml:space="preserve"> informaremos del horario y el procedimiento para la recogida de los libros solicitados.</w:t>
      </w:r>
    </w:p>
    <w:tbl>
      <w:tblPr>
        <w:tblpPr w:leftFromText="187" w:rightFromText="187" w:vertAnchor="page" w:horzAnchor="margin" w:tblpY="14869"/>
        <w:tblOverlap w:val="never"/>
        <w:tblW w:w="9494" w:type="dxa"/>
        <w:tblBorders>
          <w:top w:val="dashed" w:sz="4" w:space="0" w:color="808080" w:themeColor="background1" w:themeShade="80"/>
          <w:insideH w:val="dashed" w:sz="4" w:space="0" w:color="auto"/>
          <w:insideV w:val="dashed" w:sz="4" w:space="0" w:color="auto"/>
        </w:tblBorders>
        <w:tblLook w:val="04A0" w:firstRow="1" w:lastRow="0" w:firstColumn="1" w:lastColumn="0" w:noHBand="0" w:noVBand="1"/>
      </w:tblPr>
      <w:tblGrid>
        <w:gridCol w:w="9494"/>
      </w:tblGrid>
      <w:tr w:rsidR="00594E17" w14:paraId="01EAF0A6" w14:textId="77777777" w:rsidTr="008446F7">
        <w:trPr>
          <w:trHeight w:val="983"/>
        </w:trPr>
        <w:tc>
          <w:tcPr>
            <w:tcW w:w="9494" w:type="dxa"/>
            <w:vAlign w:val="center"/>
          </w:tcPr>
          <w:p w14:paraId="2789D0EA" w14:textId="77777777" w:rsidR="00594E17" w:rsidRPr="00E24A8A" w:rsidRDefault="00594E17" w:rsidP="008446F7">
            <w:pPr>
              <w:spacing w:after="0" w:line="405" w:lineRule="auto"/>
              <w:rPr>
                <w:rFonts w:ascii="Calibri" w:eastAsia="Calibri" w:hAnsi="Calibri"/>
                <w:color w:val="1F3864"/>
                <w:spacing w:val="20"/>
                <w:sz w:val="22"/>
                <w:szCs w:val="22"/>
                <w:lang w:eastAsia="en-US"/>
              </w:rPr>
            </w:pPr>
            <w:bookmarkStart w:id="0" w:name="_Hlk169015070"/>
            <w:r w:rsidRPr="00E24A8A">
              <w:rPr>
                <w:rFonts w:ascii="Calibri" w:eastAsia="Calibri" w:hAnsi="Calibri"/>
                <w:noProof/>
                <w:color w:val="auto"/>
                <w:sz w:val="22"/>
                <w:szCs w:val="22"/>
                <w:lang w:eastAsia="en-US"/>
              </w:rPr>
              <w:drawing>
                <wp:anchor distT="0" distB="0" distL="114300" distR="114300" simplePos="0" relativeHeight="251659264" behindDoc="0" locked="0" layoutInCell="1" allowOverlap="1" wp14:anchorId="2D1EB8EB" wp14:editId="0EA8D416">
                  <wp:simplePos x="0" y="0"/>
                  <wp:positionH relativeFrom="column">
                    <wp:posOffset>2305685</wp:posOffset>
                  </wp:positionH>
                  <wp:positionV relativeFrom="paragraph">
                    <wp:posOffset>302895</wp:posOffset>
                  </wp:positionV>
                  <wp:extent cx="1517015" cy="288925"/>
                  <wp:effectExtent l="0" t="0" r="6985" b="0"/>
                  <wp:wrapNone/>
                  <wp:docPr id="49" name="Imagen 49" descr="I:\Departamento de marketing\Marketing\Logos\Logo Web 2 - 54-95-145.bmp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:\Departamento de marketing\Marketing\Logos\Logo Web 2 - 54-95-145.bmp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clrChange>
                              <a:clrFrom>
                                <a:srgbClr val="DBE5F1"/>
                              </a:clrFrom>
                              <a:clrTo>
                                <a:srgbClr val="DBE5F1">
                                  <a:alpha val="0"/>
                                </a:srgbClr>
                              </a:clrTo>
                            </a:clrChange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17015" cy="288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Calle Madre Nazaria 5  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sym w:font="Symbol" w:char="F0B7"/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 28044   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sym w:font="Symbol" w:char="F0B7"/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  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sym w:font="Wingdings" w:char="F028"/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 91 462 74 11   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sym w:font="Symbol" w:char="F0B7"/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 xml:space="preserve">  </w:t>
            </w:r>
            <w:r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>libros</w:t>
            </w:r>
            <w:r w:rsidRPr="00E24A8A">
              <w:rPr>
                <w:rFonts w:ascii="Calibri" w:eastAsia="Calibri" w:hAnsi="Calibri"/>
                <w:color w:val="1F3864"/>
                <w:spacing w:val="20"/>
                <w:sz w:val="24"/>
                <w:szCs w:val="22"/>
                <w:lang w:eastAsia="en-US"/>
              </w:rPr>
              <w:t>@colegiosma.com</w:t>
            </w:r>
          </w:p>
          <w:p w14:paraId="6D2068DD" w14:textId="77777777" w:rsidR="00594E17" w:rsidRPr="00E24A8A" w:rsidRDefault="00594E17" w:rsidP="008446F7">
            <w:pPr>
              <w:tabs>
                <w:tab w:val="center" w:pos="4252"/>
                <w:tab w:val="right" w:pos="8504"/>
              </w:tabs>
              <w:spacing w:after="0" w:line="240" w:lineRule="auto"/>
              <w:rPr>
                <w:rFonts w:ascii="Calibri" w:eastAsia="Calibri" w:hAnsi="Calibri"/>
                <w:color w:val="auto"/>
                <w:sz w:val="22"/>
                <w:szCs w:val="22"/>
                <w:lang w:eastAsia="en-US"/>
              </w:rPr>
            </w:pPr>
          </w:p>
          <w:p w14:paraId="0F63C78C" w14:textId="77777777" w:rsidR="00594E17" w:rsidRDefault="00594E17" w:rsidP="008446F7">
            <w:pPr>
              <w:spacing w:after="0" w:line="240" w:lineRule="auto"/>
              <w:jc w:val="center"/>
            </w:pPr>
          </w:p>
        </w:tc>
      </w:tr>
      <w:bookmarkEnd w:id="0"/>
    </w:tbl>
    <w:p w14:paraId="175ED1E8" w14:textId="77777777" w:rsidR="00DA488B" w:rsidRDefault="00DA488B" w:rsidP="00E6561E">
      <w:pPr>
        <w:spacing w:after="0" w:line="240" w:lineRule="auto"/>
        <w:jc w:val="center"/>
      </w:pPr>
    </w:p>
    <w:sectPr w:rsidR="00DA488B" w:rsidSect="00107B7A">
      <w:headerReference w:type="even" r:id="rId12"/>
      <w:headerReference w:type="default" r:id="rId13"/>
      <w:headerReference w:type="first" r:id="rId14"/>
      <w:pgSz w:w="11907" w:h="16839"/>
      <w:pgMar w:top="567" w:right="1418" w:bottom="567" w:left="1418" w:header="709" w:footer="709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98A125" w14:textId="77777777" w:rsidR="002C06CF" w:rsidRDefault="002C06CF">
      <w:pPr>
        <w:spacing w:after="0" w:line="240" w:lineRule="auto"/>
      </w:pPr>
      <w:r>
        <w:separator/>
      </w:r>
    </w:p>
  </w:endnote>
  <w:endnote w:type="continuationSeparator" w:id="0">
    <w:p w14:paraId="5872789E" w14:textId="77777777" w:rsidR="002C06CF" w:rsidRDefault="002C06C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672D9D" w14:textId="77777777" w:rsidR="002C06CF" w:rsidRDefault="002C06CF">
      <w:pPr>
        <w:spacing w:after="0" w:line="240" w:lineRule="auto"/>
      </w:pPr>
      <w:r>
        <w:separator/>
      </w:r>
    </w:p>
  </w:footnote>
  <w:footnote w:type="continuationSeparator" w:id="0">
    <w:p w14:paraId="75E04106" w14:textId="77777777" w:rsidR="002C06CF" w:rsidRDefault="002C06C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3B11E8" w14:textId="77777777" w:rsidR="0021537F" w:rsidRDefault="0021537F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8BD041A" w14:textId="77777777" w:rsidR="0021537F" w:rsidRDefault="0021537F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2D492D2" w14:textId="77777777" w:rsidR="0021537F" w:rsidRDefault="0021537F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BDE2132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5FB8AC5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B69C04EA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4EA9C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3F0C434A"/>
    <w:lvl w:ilvl="0">
      <w:start w:val="1"/>
      <w:numFmt w:val="bullet"/>
      <w:pStyle w:val="Listaconvietas5"/>
      <w:lvlText w:val=""/>
      <w:lvlJc w:val="left"/>
      <w:pPr>
        <w:ind w:left="1800" w:hanging="360"/>
      </w:pPr>
      <w:rPr>
        <w:rFonts w:ascii="Symbol" w:hAnsi="Symbol" w:hint="default"/>
        <w:color w:val="9FB8CD" w:themeColor="accent2"/>
      </w:rPr>
    </w:lvl>
  </w:abstractNum>
  <w:abstractNum w:abstractNumId="5" w15:restartNumberingAfterBreak="0">
    <w:nsid w:val="FFFFFF81"/>
    <w:multiLevelType w:val="singleLevel"/>
    <w:tmpl w:val="78B8BCEC"/>
    <w:lvl w:ilvl="0">
      <w:start w:val="1"/>
      <w:numFmt w:val="bullet"/>
      <w:pStyle w:val="Listaconvietas4"/>
      <w:lvlText w:val=""/>
      <w:lvlJc w:val="left"/>
      <w:pPr>
        <w:ind w:left="1440" w:hanging="360"/>
      </w:pPr>
      <w:rPr>
        <w:rFonts w:ascii="Symbol" w:hAnsi="Symbol" w:hint="default"/>
        <w:color w:val="628BAD" w:themeColor="accent2" w:themeShade="BF"/>
      </w:rPr>
    </w:lvl>
  </w:abstractNum>
  <w:abstractNum w:abstractNumId="6" w15:restartNumberingAfterBreak="0">
    <w:nsid w:val="FFFFFF82"/>
    <w:multiLevelType w:val="singleLevel"/>
    <w:tmpl w:val="3D9E3420"/>
    <w:lvl w:ilvl="0">
      <w:start w:val="1"/>
      <w:numFmt w:val="bullet"/>
      <w:pStyle w:val="Listaconvietas3"/>
      <w:lvlText w:val=""/>
      <w:lvlJc w:val="left"/>
      <w:pPr>
        <w:ind w:left="1080" w:hanging="360"/>
      </w:pPr>
      <w:rPr>
        <w:rFonts w:ascii="Wingdings 3" w:hAnsi="Wingdings 3" w:hint="default"/>
        <w:color w:val="808080" w:themeColor="background1" w:themeShade="80"/>
      </w:rPr>
    </w:lvl>
  </w:abstractNum>
  <w:abstractNum w:abstractNumId="7" w15:restartNumberingAfterBreak="0">
    <w:nsid w:val="FFFFFF83"/>
    <w:multiLevelType w:val="singleLevel"/>
    <w:tmpl w:val="5B846FA6"/>
    <w:lvl w:ilvl="0">
      <w:start w:val="1"/>
      <w:numFmt w:val="bullet"/>
      <w:pStyle w:val="Listaconvietas2"/>
      <w:lvlText w:val=""/>
      <w:lvlJc w:val="left"/>
      <w:pPr>
        <w:ind w:left="720" w:hanging="360"/>
      </w:pPr>
      <w:rPr>
        <w:rFonts w:ascii="Wingdings 3" w:hAnsi="Wingdings 3" w:hint="default"/>
        <w:color w:val="9FB8CD" w:themeColor="accent2"/>
      </w:rPr>
    </w:lvl>
  </w:abstractNum>
  <w:abstractNum w:abstractNumId="8" w15:restartNumberingAfterBreak="0">
    <w:nsid w:val="FFFFFF88"/>
    <w:multiLevelType w:val="singleLevel"/>
    <w:tmpl w:val="54E8AF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4D80CFC"/>
    <w:lvl w:ilvl="0">
      <w:start w:val="1"/>
      <w:numFmt w:val="bullet"/>
      <w:pStyle w:val="Listaconvietas"/>
      <w:lvlText w:val=""/>
      <w:lvlJc w:val="left"/>
      <w:pPr>
        <w:ind w:left="360" w:hanging="360"/>
      </w:pPr>
      <w:rPr>
        <w:rFonts w:ascii="Wingdings 3" w:hAnsi="Wingdings 3" w:hint="default"/>
        <w:caps w:val="0"/>
        <w:strike w:val="0"/>
        <w:dstrike w:val="0"/>
        <w:vanish w:val="0"/>
        <w:color w:val="628BAD" w:themeColor="accent2" w:themeShade="BF"/>
        <w:vertAlign w:val="baseline"/>
      </w:rPr>
    </w:lvl>
  </w:abstractNum>
  <w:abstractNum w:abstractNumId="10" w15:restartNumberingAfterBreak="0">
    <w:nsid w:val="14BA48AD"/>
    <w:multiLevelType w:val="hybridMultilevel"/>
    <w:tmpl w:val="8110CCDC"/>
    <w:lvl w:ilvl="0" w:tplc="E14E0058">
      <w:numFmt w:val="bullet"/>
      <w:lvlText w:val=""/>
      <w:lvlJc w:val="left"/>
      <w:pPr>
        <w:ind w:left="1380" w:hanging="360"/>
      </w:pPr>
      <w:rPr>
        <w:rFonts w:ascii="Symbol" w:eastAsiaTheme="minorHAnsi" w:hAnsi="Symbol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11" w15:restartNumberingAfterBreak="0">
    <w:nsid w:val="59B3626F"/>
    <w:multiLevelType w:val="hybridMultilevel"/>
    <w:tmpl w:val="765AE310"/>
    <w:lvl w:ilvl="0" w:tplc="A006A28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45393883">
    <w:abstractNumId w:val="9"/>
  </w:num>
  <w:num w:numId="2" w16cid:durableId="1195538377">
    <w:abstractNumId w:val="7"/>
  </w:num>
  <w:num w:numId="3" w16cid:durableId="163324790">
    <w:abstractNumId w:val="6"/>
  </w:num>
  <w:num w:numId="4" w16cid:durableId="115638017">
    <w:abstractNumId w:val="5"/>
  </w:num>
  <w:num w:numId="5" w16cid:durableId="1860585472">
    <w:abstractNumId w:val="4"/>
  </w:num>
  <w:num w:numId="6" w16cid:durableId="1039860134">
    <w:abstractNumId w:val="8"/>
  </w:num>
  <w:num w:numId="7" w16cid:durableId="1425955473">
    <w:abstractNumId w:val="3"/>
  </w:num>
  <w:num w:numId="8" w16cid:durableId="943270651">
    <w:abstractNumId w:val="2"/>
  </w:num>
  <w:num w:numId="9" w16cid:durableId="919414567">
    <w:abstractNumId w:val="1"/>
  </w:num>
  <w:num w:numId="10" w16cid:durableId="1865241859">
    <w:abstractNumId w:val="0"/>
  </w:num>
  <w:num w:numId="11" w16cid:durableId="630593255">
    <w:abstractNumId w:val="9"/>
  </w:num>
  <w:num w:numId="12" w16cid:durableId="1469974074">
    <w:abstractNumId w:val="7"/>
  </w:num>
  <w:num w:numId="13" w16cid:durableId="1001588025">
    <w:abstractNumId w:val="6"/>
  </w:num>
  <w:num w:numId="14" w16cid:durableId="1273630202">
    <w:abstractNumId w:val="5"/>
  </w:num>
  <w:num w:numId="15" w16cid:durableId="1430852905">
    <w:abstractNumId w:val="4"/>
  </w:num>
  <w:num w:numId="16" w16cid:durableId="2049260069">
    <w:abstractNumId w:val="9"/>
  </w:num>
  <w:num w:numId="17" w16cid:durableId="1545170446">
    <w:abstractNumId w:val="7"/>
  </w:num>
  <w:num w:numId="18" w16cid:durableId="1309288579">
    <w:abstractNumId w:val="6"/>
  </w:num>
  <w:num w:numId="19" w16cid:durableId="809175554">
    <w:abstractNumId w:val="5"/>
  </w:num>
  <w:num w:numId="20" w16cid:durableId="1012419850">
    <w:abstractNumId w:val="4"/>
  </w:num>
  <w:num w:numId="21" w16cid:durableId="6443381">
    <w:abstractNumId w:val="9"/>
  </w:num>
  <w:num w:numId="22" w16cid:durableId="791821183">
    <w:abstractNumId w:val="7"/>
  </w:num>
  <w:num w:numId="23" w16cid:durableId="663437182">
    <w:abstractNumId w:val="6"/>
  </w:num>
  <w:num w:numId="24" w16cid:durableId="249582059">
    <w:abstractNumId w:val="5"/>
  </w:num>
  <w:num w:numId="25" w16cid:durableId="666830854">
    <w:abstractNumId w:val="4"/>
  </w:num>
  <w:num w:numId="26" w16cid:durableId="1972437616">
    <w:abstractNumId w:val="9"/>
  </w:num>
  <w:num w:numId="27" w16cid:durableId="1638298377">
    <w:abstractNumId w:val="7"/>
  </w:num>
  <w:num w:numId="28" w16cid:durableId="12339785">
    <w:abstractNumId w:val="6"/>
  </w:num>
  <w:num w:numId="29" w16cid:durableId="1675914655">
    <w:abstractNumId w:val="5"/>
  </w:num>
  <w:num w:numId="30" w16cid:durableId="1156191366">
    <w:abstractNumId w:val="4"/>
  </w:num>
  <w:num w:numId="31" w16cid:durableId="553464580">
    <w:abstractNumId w:val="11"/>
  </w:num>
  <w:num w:numId="32" w16cid:durableId="109093042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DateAndTime/>
  <w:hideGrammaticalErrors/>
  <w:proofState w:spelling="clean" w:grammar="clean"/>
  <w:attachedTemplate r:id="rId1"/>
  <w:documentProtection w:edit="readOnly" w:enforcement="0"/>
  <w:styleLockQFSet/>
  <w:defaultTabStop w:val="720"/>
  <w:hyphenationZone w:val="425"/>
  <w:evenAndOddHeaders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2642D"/>
    <w:rsid w:val="00001E2F"/>
    <w:rsid w:val="00021498"/>
    <w:rsid w:val="00032F9C"/>
    <w:rsid w:val="00037D6C"/>
    <w:rsid w:val="00041ADF"/>
    <w:rsid w:val="00042038"/>
    <w:rsid w:val="00043900"/>
    <w:rsid w:val="00051B68"/>
    <w:rsid w:val="00063C83"/>
    <w:rsid w:val="000657D6"/>
    <w:rsid w:val="00071A7F"/>
    <w:rsid w:val="00081BF8"/>
    <w:rsid w:val="00083DEB"/>
    <w:rsid w:val="000A3BD0"/>
    <w:rsid w:val="000B0E8D"/>
    <w:rsid w:val="000C380B"/>
    <w:rsid w:val="000C6949"/>
    <w:rsid w:val="000C7604"/>
    <w:rsid w:val="000D3FD7"/>
    <w:rsid w:val="000D414F"/>
    <w:rsid w:val="000F577F"/>
    <w:rsid w:val="00107B7A"/>
    <w:rsid w:val="00117C27"/>
    <w:rsid w:val="0012380D"/>
    <w:rsid w:val="001349C2"/>
    <w:rsid w:val="0016637A"/>
    <w:rsid w:val="00193EF2"/>
    <w:rsid w:val="00194C5C"/>
    <w:rsid w:val="001A46EA"/>
    <w:rsid w:val="001B4923"/>
    <w:rsid w:val="00200256"/>
    <w:rsid w:val="002061A7"/>
    <w:rsid w:val="00211F26"/>
    <w:rsid w:val="00212263"/>
    <w:rsid w:val="0021537F"/>
    <w:rsid w:val="00225857"/>
    <w:rsid w:val="00226885"/>
    <w:rsid w:val="00230EB7"/>
    <w:rsid w:val="00235B66"/>
    <w:rsid w:val="00240FA8"/>
    <w:rsid w:val="00246CF8"/>
    <w:rsid w:val="00263CC2"/>
    <w:rsid w:val="00265684"/>
    <w:rsid w:val="0026726B"/>
    <w:rsid w:val="00275158"/>
    <w:rsid w:val="00276200"/>
    <w:rsid w:val="00296EE2"/>
    <w:rsid w:val="002B0217"/>
    <w:rsid w:val="002C06CF"/>
    <w:rsid w:val="002C3963"/>
    <w:rsid w:val="002D3F08"/>
    <w:rsid w:val="002F59B6"/>
    <w:rsid w:val="003176CC"/>
    <w:rsid w:val="00330B20"/>
    <w:rsid w:val="003319E3"/>
    <w:rsid w:val="00342B22"/>
    <w:rsid w:val="00350276"/>
    <w:rsid w:val="00350D34"/>
    <w:rsid w:val="00362B6B"/>
    <w:rsid w:val="003815B9"/>
    <w:rsid w:val="003904B5"/>
    <w:rsid w:val="003A31D4"/>
    <w:rsid w:val="003A5905"/>
    <w:rsid w:val="003A60FE"/>
    <w:rsid w:val="003B2A7C"/>
    <w:rsid w:val="003C186D"/>
    <w:rsid w:val="003C6777"/>
    <w:rsid w:val="003F113E"/>
    <w:rsid w:val="0040334B"/>
    <w:rsid w:val="00406E9D"/>
    <w:rsid w:val="0041287B"/>
    <w:rsid w:val="004163AB"/>
    <w:rsid w:val="00421314"/>
    <w:rsid w:val="004346B0"/>
    <w:rsid w:val="004462A5"/>
    <w:rsid w:val="00450711"/>
    <w:rsid w:val="0045356D"/>
    <w:rsid w:val="00454F04"/>
    <w:rsid w:val="00471EC5"/>
    <w:rsid w:val="00480B68"/>
    <w:rsid w:val="0049275F"/>
    <w:rsid w:val="00494038"/>
    <w:rsid w:val="00496084"/>
    <w:rsid w:val="00496EAA"/>
    <w:rsid w:val="004A4C70"/>
    <w:rsid w:val="004B15F4"/>
    <w:rsid w:val="004C527F"/>
    <w:rsid w:val="004F1765"/>
    <w:rsid w:val="004F42DE"/>
    <w:rsid w:val="00516473"/>
    <w:rsid w:val="00522C1A"/>
    <w:rsid w:val="0053713E"/>
    <w:rsid w:val="00540596"/>
    <w:rsid w:val="00565E50"/>
    <w:rsid w:val="005727E2"/>
    <w:rsid w:val="00583CEC"/>
    <w:rsid w:val="00594E17"/>
    <w:rsid w:val="005A4CE4"/>
    <w:rsid w:val="005F049A"/>
    <w:rsid w:val="00623931"/>
    <w:rsid w:val="0065626E"/>
    <w:rsid w:val="0065638A"/>
    <w:rsid w:val="0065705A"/>
    <w:rsid w:val="00665990"/>
    <w:rsid w:val="00680E25"/>
    <w:rsid w:val="006B12E0"/>
    <w:rsid w:val="006B2BD1"/>
    <w:rsid w:val="006E0607"/>
    <w:rsid w:val="006F5C6A"/>
    <w:rsid w:val="007069A0"/>
    <w:rsid w:val="00720D40"/>
    <w:rsid w:val="0073328F"/>
    <w:rsid w:val="007438C2"/>
    <w:rsid w:val="0074628B"/>
    <w:rsid w:val="0075191B"/>
    <w:rsid w:val="007543DD"/>
    <w:rsid w:val="00774AB2"/>
    <w:rsid w:val="00774BAE"/>
    <w:rsid w:val="007804EA"/>
    <w:rsid w:val="0078172E"/>
    <w:rsid w:val="007A69EC"/>
    <w:rsid w:val="007A7CB9"/>
    <w:rsid w:val="007B2BAD"/>
    <w:rsid w:val="007B5645"/>
    <w:rsid w:val="007B7DF3"/>
    <w:rsid w:val="007C4C5C"/>
    <w:rsid w:val="007E0C0E"/>
    <w:rsid w:val="007F1D23"/>
    <w:rsid w:val="0082441E"/>
    <w:rsid w:val="0082642D"/>
    <w:rsid w:val="008332F2"/>
    <w:rsid w:val="0084363C"/>
    <w:rsid w:val="0085036A"/>
    <w:rsid w:val="00853A91"/>
    <w:rsid w:val="00860245"/>
    <w:rsid w:val="00864444"/>
    <w:rsid w:val="0086704C"/>
    <w:rsid w:val="0087359F"/>
    <w:rsid w:val="008A0050"/>
    <w:rsid w:val="008D2D88"/>
    <w:rsid w:val="008D5097"/>
    <w:rsid w:val="008F046B"/>
    <w:rsid w:val="0091531C"/>
    <w:rsid w:val="009451C3"/>
    <w:rsid w:val="00952C8B"/>
    <w:rsid w:val="00975FA8"/>
    <w:rsid w:val="009945B2"/>
    <w:rsid w:val="009D4055"/>
    <w:rsid w:val="009D7859"/>
    <w:rsid w:val="009E3836"/>
    <w:rsid w:val="009E50B8"/>
    <w:rsid w:val="00A12C8D"/>
    <w:rsid w:val="00A360E4"/>
    <w:rsid w:val="00A4609D"/>
    <w:rsid w:val="00A52EF6"/>
    <w:rsid w:val="00A629E1"/>
    <w:rsid w:val="00A658BD"/>
    <w:rsid w:val="00A66F98"/>
    <w:rsid w:val="00A75962"/>
    <w:rsid w:val="00A84F7E"/>
    <w:rsid w:val="00A873B9"/>
    <w:rsid w:val="00A96344"/>
    <w:rsid w:val="00AA26B5"/>
    <w:rsid w:val="00AB48C4"/>
    <w:rsid w:val="00AF2BFA"/>
    <w:rsid w:val="00B03032"/>
    <w:rsid w:val="00B05B1D"/>
    <w:rsid w:val="00B16BEB"/>
    <w:rsid w:val="00B17EF9"/>
    <w:rsid w:val="00B32FE6"/>
    <w:rsid w:val="00B341D1"/>
    <w:rsid w:val="00B4582F"/>
    <w:rsid w:val="00B4754F"/>
    <w:rsid w:val="00B63421"/>
    <w:rsid w:val="00B72BC1"/>
    <w:rsid w:val="00B75C16"/>
    <w:rsid w:val="00B92CAE"/>
    <w:rsid w:val="00BA4B98"/>
    <w:rsid w:val="00BA5999"/>
    <w:rsid w:val="00BB5883"/>
    <w:rsid w:val="00BB76B5"/>
    <w:rsid w:val="00BD233A"/>
    <w:rsid w:val="00BD4DC7"/>
    <w:rsid w:val="00BF2F7B"/>
    <w:rsid w:val="00BF3CFD"/>
    <w:rsid w:val="00BF6866"/>
    <w:rsid w:val="00C04B6E"/>
    <w:rsid w:val="00C06E1A"/>
    <w:rsid w:val="00C54C54"/>
    <w:rsid w:val="00C56926"/>
    <w:rsid w:val="00C63929"/>
    <w:rsid w:val="00C6460C"/>
    <w:rsid w:val="00C658BC"/>
    <w:rsid w:val="00C70981"/>
    <w:rsid w:val="00CA41B7"/>
    <w:rsid w:val="00CD57B3"/>
    <w:rsid w:val="00CE2264"/>
    <w:rsid w:val="00CE57DD"/>
    <w:rsid w:val="00CE6858"/>
    <w:rsid w:val="00CF2FDF"/>
    <w:rsid w:val="00CF4131"/>
    <w:rsid w:val="00D01AF0"/>
    <w:rsid w:val="00D07928"/>
    <w:rsid w:val="00D14A8C"/>
    <w:rsid w:val="00D372F1"/>
    <w:rsid w:val="00D52F02"/>
    <w:rsid w:val="00D67F4B"/>
    <w:rsid w:val="00D7203D"/>
    <w:rsid w:val="00D8142C"/>
    <w:rsid w:val="00D9378D"/>
    <w:rsid w:val="00D93F7C"/>
    <w:rsid w:val="00D95602"/>
    <w:rsid w:val="00D97579"/>
    <w:rsid w:val="00DA1318"/>
    <w:rsid w:val="00DA488B"/>
    <w:rsid w:val="00DA4CBF"/>
    <w:rsid w:val="00DB2B42"/>
    <w:rsid w:val="00DC45DF"/>
    <w:rsid w:val="00DE7F4F"/>
    <w:rsid w:val="00DF0135"/>
    <w:rsid w:val="00DF2B7C"/>
    <w:rsid w:val="00E039B4"/>
    <w:rsid w:val="00E03FC8"/>
    <w:rsid w:val="00E15947"/>
    <w:rsid w:val="00E1633D"/>
    <w:rsid w:val="00E30451"/>
    <w:rsid w:val="00E4662B"/>
    <w:rsid w:val="00E61581"/>
    <w:rsid w:val="00E62E54"/>
    <w:rsid w:val="00E6561E"/>
    <w:rsid w:val="00E7594C"/>
    <w:rsid w:val="00E812DB"/>
    <w:rsid w:val="00E86EE6"/>
    <w:rsid w:val="00EA05E2"/>
    <w:rsid w:val="00EB0AF1"/>
    <w:rsid w:val="00EB5AEB"/>
    <w:rsid w:val="00EB672F"/>
    <w:rsid w:val="00EC2322"/>
    <w:rsid w:val="00EC6C99"/>
    <w:rsid w:val="00F13E8F"/>
    <w:rsid w:val="00F32729"/>
    <w:rsid w:val="00F35A90"/>
    <w:rsid w:val="00F45413"/>
    <w:rsid w:val="00F460A9"/>
    <w:rsid w:val="00F623C8"/>
    <w:rsid w:val="00F62B31"/>
    <w:rsid w:val="00F66CE7"/>
    <w:rsid w:val="00F82834"/>
    <w:rsid w:val="00FA41D1"/>
    <w:rsid w:val="00FA579A"/>
    <w:rsid w:val="00FB0673"/>
    <w:rsid w:val="00FB0DD0"/>
    <w:rsid w:val="00FC7FE7"/>
    <w:rsid w:val="00FD276C"/>
    <w:rsid w:val="00FD51D8"/>
    <w:rsid w:val="00FE6891"/>
    <w:rsid w:val="00FE6C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undOvr"/>
    <m:naryLim m:val="subSup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C55009"/>
  <w15:docId w15:val="{D39BF89B-E210-4AA6-9683-E928D964A4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 w:qFormat="1"/>
    <w:lsdException w:name="toc 2" w:semiHidden="1" w:unhideWhenUsed="1" w:qFormat="1"/>
    <w:lsdException w:name="toc 3" w:semiHidden="1" w:unhideWhenUsed="1" w:qFormat="1"/>
    <w:lsdException w:name="toc 4" w:semiHidden="1" w:unhideWhenUsed="1" w:qFormat="1"/>
    <w:lsdException w:name="toc 5" w:semiHidden="1" w:unhideWhenUsed="1" w:qFormat="1"/>
    <w:lsdException w:name="toc 6" w:semiHidden="1" w:unhideWhenUsed="1" w:qFormat="1"/>
    <w:lsdException w:name="toc 7" w:semiHidden="1" w:unhideWhenUsed="1" w:qFormat="1"/>
    <w:lsdException w:name="toc 8" w:semiHidden="1" w:unhideWhenUsed="1" w:qFormat="1"/>
    <w:lsdException w:name="toc 9" w:semiHidden="1" w:unhideWhenUsed="1" w:qFormat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36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36" w:unhideWhenUsed="1" w:qFormat="1"/>
    <w:lsdException w:name="List Bullet 3" w:semiHidden="1" w:uiPriority="36" w:unhideWhenUsed="1" w:qFormat="1"/>
    <w:lsdException w:name="List Bullet 4" w:semiHidden="1" w:uiPriority="36" w:unhideWhenUsed="1" w:qFormat="1"/>
    <w:lsdException w:name="List Bullet 5" w:semiHidden="1" w:uiPriority="36" w:unhideWhenUsed="1" w:qFormat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4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/>
    <w:lsdException w:name="No Spacing" w:qFormat="1"/>
    <w:lsdException w:name="Light Shading" w:uiPriority="40"/>
    <w:lsdException w:name="Light List" w:uiPriority="40"/>
    <w:lsdException w:name="Light Grid" w:uiPriority="40"/>
    <w:lsdException w:name="Medium Shading 1" w:uiPriority="40"/>
    <w:lsdException w:name="Medium Shading 2" w:uiPriority="40"/>
    <w:lsdException w:name="Medium List 1" w:uiPriority="40"/>
    <w:lsdException w:name="Medium List 2" w:uiPriority="40"/>
    <w:lsdException w:name="Medium Grid 1" w:uiPriority="40"/>
    <w:lsdException w:name="Medium Grid 2" w:uiPriority="40"/>
    <w:lsdException w:name="Medium Grid 3" w:uiPriority="40"/>
    <w:lsdException w:name="Dark List" w:uiPriority="40"/>
    <w:lsdException w:name="Colorful Shading" w:uiPriority="40"/>
    <w:lsdException w:name="Colorful List" w:uiPriority="40"/>
    <w:lsdException w:name="Colorful Grid" w:uiPriority="40"/>
    <w:lsdException w:name="Light Shading Accent 1" w:uiPriority="41"/>
    <w:lsdException w:name="Light List Accent 1" w:uiPriority="41"/>
    <w:lsdException w:name="Light Grid Accent 1" w:uiPriority="41"/>
    <w:lsdException w:name="Medium Shading 1 Accent 1" w:uiPriority="41"/>
    <w:lsdException w:name="Medium Shading 2 Accent 1" w:uiPriority="41"/>
    <w:lsdException w:name="Medium List 1 Accent 1" w:uiPriority="41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41"/>
    <w:lsdException w:name="Medium Grid 1 Accent 1" w:uiPriority="41"/>
    <w:lsdException w:name="Medium Grid 2 Accent 1" w:uiPriority="41"/>
    <w:lsdException w:name="Medium Grid 3 Accent 1" w:uiPriority="41"/>
    <w:lsdException w:name="Dark List Accent 1" w:uiPriority="41"/>
    <w:lsdException w:name="Colorful Shading Accent 1" w:uiPriority="41"/>
    <w:lsdException w:name="Colorful List Accent 1" w:uiPriority="41"/>
    <w:lsdException w:name="Colorful Grid Accent 1" w:uiPriority="41"/>
    <w:lsdException w:name="Light Shading Accent 2" w:uiPriority="42"/>
    <w:lsdException w:name="Light List Accent 2" w:uiPriority="42"/>
    <w:lsdException w:name="Light Grid Accent 2" w:uiPriority="42"/>
    <w:lsdException w:name="Medium Shading 1 Accent 2" w:uiPriority="42"/>
    <w:lsdException w:name="Medium Shading 2 Accent 2" w:uiPriority="42"/>
    <w:lsdException w:name="Medium List 1 Accent 2" w:uiPriority="42"/>
    <w:lsdException w:name="Medium List 2 Accent 2" w:uiPriority="42"/>
    <w:lsdException w:name="Medium Grid 1 Accent 2" w:uiPriority="42"/>
    <w:lsdException w:name="Medium Grid 2 Accent 2" w:uiPriority="42"/>
    <w:lsdException w:name="Medium Grid 3 Accent 2" w:uiPriority="42"/>
    <w:lsdException w:name="Dark List Accent 2" w:uiPriority="42"/>
    <w:lsdException w:name="Colorful Shading Accent 2" w:uiPriority="42"/>
    <w:lsdException w:name="Colorful List Accent 2" w:uiPriority="42"/>
    <w:lsdException w:name="Colorful Grid Accent 2" w:uiPriority="42"/>
    <w:lsdException w:name="Light Shading Accent 3" w:uiPriority="43"/>
    <w:lsdException w:name="Light List Accent 3" w:uiPriority="43"/>
    <w:lsdException w:name="Light Grid Accent 3" w:uiPriority="43"/>
    <w:lsdException w:name="Medium Shading 1 Accent 3" w:uiPriority="43"/>
    <w:lsdException w:name="Medium Shading 2 Accent 3" w:uiPriority="43"/>
    <w:lsdException w:name="Medium List 1 Accent 3" w:uiPriority="43"/>
    <w:lsdException w:name="Medium List 2 Accent 3" w:uiPriority="43"/>
    <w:lsdException w:name="Medium Grid 1 Accent 3" w:uiPriority="43"/>
    <w:lsdException w:name="Medium Grid 2 Accent 3" w:uiPriority="43"/>
    <w:lsdException w:name="Medium Grid 3 Accent 3" w:uiPriority="43"/>
    <w:lsdException w:name="Dark List Accent 3" w:uiPriority="43"/>
    <w:lsdException w:name="Colorful Shading Accent 3" w:uiPriority="43"/>
    <w:lsdException w:name="Colorful List Accent 3" w:uiPriority="43"/>
    <w:lsdException w:name="Colorful Grid Accent 3" w:uiPriority="43"/>
    <w:lsdException w:name="Light Shading Accent 4" w:uiPriority="44"/>
    <w:lsdException w:name="Light List Accent 4" w:uiPriority="44"/>
    <w:lsdException w:name="Light Grid Accent 4" w:uiPriority="44"/>
    <w:lsdException w:name="Medium Shading 1 Accent 4" w:uiPriority="44"/>
    <w:lsdException w:name="Medium Shading 2 Accent 4" w:uiPriority="44"/>
    <w:lsdException w:name="Medium List 1 Accent 4" w:uiPriority="44"/>
    <w:lsdException w:name="Medium List 2 Accent 4" w:uiPriority="44"/>
    <w:lsdException w:name="Medium Grid 1 Accent 4" w:uiPriority="44"/>
    <w:lsdException w:name="Medium Grid 2 Accent 4" w:uiPriority="44"/>
    <w:lsdException w:name="Medium Grid 3 Accent 4" w:uiPriority="44"/>
    <w:lsdException w:name="Dark List Accent 4" w:uiPriority="44"/>
    <w:lsdException w:name="Colorful Shading Accent 4" w:uiPriority="44"/>
    <w:lsdException w:name="Colorful List Accent 4" w:uiPriority="44"/>
    <w:lsdException w:name="Colorful Grid Accent 4" w:uiPriority="44"/>
    <w:lsdException w:name="Light Shading Accent 5" w:uiPriority="45"/>
    <w:lsdException w:name="Light List Accent 5" w:uiPriority="45"/>
    <w:lsdException w:name="Light Grid Accent 5" w:uiPriority="45"/>
    <w:lsdException w:name="Medium Shading 1 Accent 5" w:uiPriority="45"/>
    <w:lsdException w:name="Medium Shading 2 Accent 5" w:uiPriority="45"/>
    <w:lsdException w:name="Medium List 1 Accent 5" w:uiPriority="45"/>
    <w:lsdException w:name="Medium List 2 Accent 5" w:uiPriority="45"/>
    <w:lsdException w:name="Medium Grid 1 Accent 5" w:uiPriority="45"/>
    <w:lsdException w:name="Medium Grid 2 Accent 5" w:uiPriority="45"/>
    <w:lsdException w:name="Medium Grid 3 Accent 5" w:uiPriority="45"/>
    <w:lsdException w:name="Dark List Accent 5" w:uiPriority="45"/>
    <w:lsdException w:name="Colorful Shading Accent 5" w:uiPriority="45"/>
    <w:lsdException w:name="Colorful List Accent 5" w:uiPriority="45"/>
    <w:lsdException w:name="Colorful Grid Accent 5" w:uiPriority="45"/>
    <w:lsdException w:name="Light Shading Accent 6" w:uiPriority="46"/>
    <w:lsdException w:name="Light List Accent 6" w:uiPriority="46"/>
    <w:lsdException w:name="Light Grid Accent 6" w:uiPriority="46"/>
    <w:lsdException w:name="Medium Shading 1 Accent 6" w:uiPriority="46"/>
    <w:lsdException w:name="Medium Shading 2 Accent 6" w:uiPriority="46"/>
    <w:lsdException w:name="Medium List 1 Accent 6" w:uiPriority="46"/>
    <w:lsdException w:name="Medium List 2 Accent 6" w:uiPriority="46"/>
    <w:lsdException w:name="Medium Grid 1 Accent 6" w:uiPriority="46"/>
    <w:lsdException w:name="Medium Grid 2 Accent 6" w:uiPriority="46"/>
    <w:lsdException w:name="Medium Grid 3 Accent 6" w:uiPriority="46"/>
    <w:lsdException w:name="Dark List Accent 6" w:uiPriority="46"/>
    <w:lsdException w:name="Colorful Shading Accent 6" w:uiPriority="46"/>
    <w:lsdException w:name="Colorful List Accent 6" w:uiPriority="46"/>
    <w:lsdException w:name="Colorful Grid Accent 6" w:uiPriority="4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57D6"/>
    <w:rPr>
      <w:rFonts w:cs="Times New Roman"/>
      <w:color w:val="000000" w:themeColor="text1"/>
      <w:sz w:val="20"/>
      <w:szCs w:val="20"/>
    </w:rPr>
  </w:style>
  <w:style w:type="paragraph" w:styleId="Ttulo1">
    <w:name w:val="heading 1"/>
    <w:basedOn w:val="Normal"/>
    <w:next w:val="Normal"/>
    <w:link w:val="Ttulo1Car"/>
    <w:uiPriority w:val="9"/>
    <w:semiHidden/>
    <w:unhideWhenUsed/>
    <w:rsid w:val="000657D6"/>
    <w:pPr>
      <w:pBdr>
        <w:top w:val="single" w:sz="6" w:space="1" w:color="9FB8CD" w:themeColor="accent2"/>
        <w:left w:val="single" w:sz="6" w:space="1" w:color="9FB8CD" w:themeColor="accent2"/>
        <w:bottom w:val="single" w:sz="6" w:space="1" w:color="9FB8CD" w:themeColor="accent2"/>
        <w:right w:val="single" w:sz="6" w:space="1" w:color="9FB8CD" w:themeColor="accent2"/>
      </w:pBdr>
      <w:shd w:val="clear" w:color="auto" w:fill="9FB8CD" w:themeFill="accent2"/>
      <w:spacing w:before="300" w:after="40"/>
      <w:outlineLvl w:val="0"/>
    </w:pPr>
    <w:rPr>
      <w:rFonts w:asciiTheme="majorHAnsi" w:hAnsiTheme="majorHAnsi"/>
      <w:color w:val="FFFFFF" w:themeColor="background1"/>
      <w:spacing w:val="5"/>
      <w:szCs w:val="32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0657D6"/>
    <w:pPr>
      <w:pBdr>
        <w:top w:val="single" w:sz="6" w:space="1" w:color="9FB8CD" w:themeColor="accent2"/>
        <w:left w:val="single" w:sz="48" w:space="1" w:color="9FB8CD" w:themeColor="accent2"/>
        <w:bottom w:val="single" w:sz="6" w:space="1" w:color="9FB8CD" w:themeColor="accent2"/>
        <w:right w:val="single" w:sz="6" w:space="1" w:color="9FB8CD" w:themeColor="accent2"/>
      </w:pBdr>
      <w:spacing w:before="240" w:after="80"/>
      <w:ind w:left="144"/>
      <w:outlineLvl w:val="1"/>
    </w:pPr>
    <w:rPr>
      <w:rFonts w:asciiTheme="majorHAnsi" w:hAnsiTheme="majorHAnsi"/>
      <w:color w:val="628BAD" w:themeColor="accent2" w:themeShade="BF"/>
      <w:spacing w:val="5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0657D6"/>
    <w:pPr>
      <w:pBdr>
        <w:top w:val="single" w:sz="6" w:space="1" w:color="A6A6A6" w:themeColor="background1" w:themeShade="A6"/>
        <w:left w:val="single" w:sz="48" w:space="1" w:color="A6A6A6" w:themeColor="background1" w:themeShade="A6"/>
        <w:bottom w:val="single" w:sz="6" w:space="1" w:color="A6A6A6" w:themeColor="background1" w:themeShade="A6"/>
        <w:right w:val="single" w:sz="6" w:space="1" w:color="A6A6A6" w:themeColor="background1" w:themeShade="A6"/>
      </w:pBdr>
      <w:spacing w:before="200" w:after="80"/>
      <w:ind w:left="144"/>
      <w:outlineLvl w:val="2"/>
    </w:pPr>
    <w:rPr>
      <w:rFonts w:asciiTheme="majorHAnsi" w:hAnsiTheme="majorHAnsi"/>
      <w:color w:val="595959" w:themeColor="text1" w:themeTint="A6"/>
      <w:spacing w:val="5"/>
      <w:szCs w:val="24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0657D6"/>
    <w:pPr>
      <w:pBdr>
        <w:bottom w:val="single" w:sz="6" w:space="1" w:color="A6A6A6" w:themeColor="background1" w:themeShade="A6"/>
      </w:pBdr>
      <w:spacing w:before="200" w:after="80"/>
      <w:outlineLvl w:val="3"/>
    </w:pPr>
    <w:rPr>
      <w:rFonts w:asciiTheme="majorHAnsi" w:hAnsiTheme="majorHAnsi"/>
      <w:color w:val="595959" w:themeColor="text1" w:themeTint="A6"/>
      <w:szCs w:val="22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0657D6"/>
    <w:pPr>
      <w:pBdr>
        <w:bottom w:val="dashed" w:sz="4" w:space="1" w:color="A6A6A6" w:themeColor="background1" w:themeShade="A6"/>
      </w:pBdr>
      <w:spacing w:before="200" w:after="80"/>
      <w:outlineLvl w:val="4"/>
    </w:pPr>
    <w:rPr>
      <w:rFonts w:asciiTheme="majorHAnsi" w:hAnsiTheme="majorHAnsi"/>
      <w:color w:val="404040" w:themeColor="text1" w:themeTint="BF"/>
      <w:szCs w:val="26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0657D6"/>
    <w:pPr>
      <w:spacing w:before="200" w:after="80"/>
      <w:outlineLvl w:val="5"/>
    </w:pPr>
    <w:rPr>
      <w:rFonts w:asciiTheme="majorHAnsi" w:hAnsiTheme="majorHAnsi"/>
      <w:b/>
      <w:color w:val="7F7F7F" w:themeColor="background1" w:themeShade="7F"/>
      <w:sz w:val="18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0657D6"/>
    <w:pPr>
      <w:spacing w:before="200" w:after="80"/>
      <w:outlineLvl w:val="6"/>
    </w:pPr>
    <w:rPr>
      <w:rFonts w:asciiTheme="majorHAnsi" w:hAnsiTheme="majorHAnsi"/>
      <w:b/>
      <w:i/>
      <w:color w:val="808080" w:themeColor="background1" w:themeShade="80"/>
      <w:sz w:val="18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0657D6"/>
    <w:pPr>
      <w:spacing w:before="200" w:after="80"/>
      <w:outlineLvl w:val="7"/>
    </w:pPr>
    <w:rPr>
      <w:rFonts w:asciiTheme="majorHAnsi" w:hAnsiTheme="majorHAnsi"/>
      <w:color w:val="9FB8CD" w:themeColor="accent2"/>
      <w:sz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0657D6"/>
    <w:pPr>
      <w:spacing w:before="200" w:after="80"/>
      <w:outlineLvl w:val="8"/>
    </w:pPr>
    <w:rPr>
      <w:rFonts w:asciiTheme="majorHAnsi" w:hAnsiTheme="majorHAnsi"/>
      <w:i/>
      <w:color w:val="9FB8CD" w:themeColor="accent2"/>
      <w:sz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1"/>
    <w:rsid w:val="000657D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Sinespaciado">
    <w:name w:val="No Spacing"/>
    <w:basedOn w:val="Normal"/>
    <w:link w:val="SinespaciadoCar"/>
    <w:uiPriority w:val="99"/>
    <w:qFormat/>
    <w:rsid w:val="000657D6"/>
    <w:pPr>
      <w:spacing w:after="0" w:line="240" w:lineRule="auto"/>
    </w:pPr>
  </w:style>
  <w:style w:type="paragraph" w:styleId="Encabezado">
    <w:name w:val="header"/>
    <w:basedOn w:val="Normal"/>
    <w:link w:val="EncabezadoCar"/>
    <w:uiPriority w:val="99"/>
    <w:unhideWhenUsed/>
    <w:rsid w:val="000657D6"/>
    <w:pPr>
      <w:tabs>
        <w:tab w:val="center" w:pos="4320"/>
        <w:tab w:val="right" w:pos="8640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657D6"/>
    <w:rPr>
      <w:rFonts w:cs="Times New Roman"/>
      <w:color w:val="000000" w:themeColor="text1"/>
      <w:sz w:val="20"/>
      <w:szCs w:val="20"/>
    </w:rPr>
  </w:style>
  <w:style w:type="paragraph" w:styleId="Piedepgina">
    <w:name w:val="footer"/>
    <w:basedOn w:val="Normal"/>
    <w:link w:val="PiedepginaCar"/>
    <w:uiPriority w:val="99"/>
    <w:unhideWhenUsed/>
    <w:rsid w:val="000657D6"/>
    <w:pPr>
      <w:tabs>
        <w:tab w:val="center" w:pos="4320"/>
        <w:tab w:val="right" w:pos="8640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0657D6"/>
    <w:rPr>
      <w:rFonts w:cs="Times New Roman"/>
      <w:color w:val="000000" w:themeColor="text1"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657D6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657D6"/>
    <w:rPr>
      <w:rFonts w:ascii="Tahoma" w:hAnsi="Tahoma" w:cs="Tahoma"/>
      <w:color w:val="000000" w:themeColor="text1"/>
      <w:sz w:val="16"/>
      <w:szCs w:val="16"/>
    </w:rPr>
  </w:style>
  <w:style w:type="paragraph" w:styleId="Listaconvietas">
    <w:name w:val="List Bullet"/>
    <w:basedOn w:val="Normal"/>
    <w:uiPriority w:val="36"/>
    <w:unhideWhenUsed/>
    <w:qFormat/>
    <w:rsid w:val="000657D6"/>
    <w:pPr>
      <w:numPr>
        <w:numId w:val="26"/>
      </w:numPr>
      <w:spacing w:after="120"/>
      <w:contextualSpacing/>
    </w:pPr>
  </w:style>
  <w:style w:type="paragraph" w:customStyle="1" w:styleId="Seccin">
    <w:name w:val="Sección"/>
    <w:basedOn w:val="Normal"/>
    <w:next w:val="Normal"/>
    <w:link w:val="Carcterdeseccin"/>
    <w:uiPriority w:val="1"/>
    <w:qFormat/>
    <w:rsid w:val="000657D6"/>
    <w:pPr>
      <w:spacing w:after="120" w:line="240" w:lineRule="auto"/>
      <w:contextualSpacing/>
    </w:pPr>
    <w:rPr>
      <w:rFonts w:asciiTheme="majorHAnsi" w:hAnsiTheme="majorHAnsi"/>
      <w:b/>
      <w:color w:val="9FB8CD" w:themeColor="accent2"/>
      <w:sz w:val="24"/>
    </w:rPr>
  </w:style>
  <w:style w:type="paragraph" w:customStyle="1" w:styleId="Subseccin">
    <w:name w:val="Subsección"/>
    <w:basedOn w:val="Normal"/>
    <w:link w:val="Carcterdesubseccin"/>
    <w:uiPriority w:val="3"/>
    <w:qFormat/>
    <w:rsid w:val="000657D6"/>
    <w:pPr>
      <w:spacing w:before="40" w:after="80" w:line="240" w:lineRule="auto"/>
    </w:pPr>
    <w:rPr>
      <w:rFonts w:asciiTheme="majorHAnsi" w:hAnsiTheme="majorHAnsi"/>
      <w:b/>
      <w:color w:val="727CA3" w:themeColor="accent1"/>
      <w:sz w:val="18"/>
    </w:rPr>
  </w:style>
  <w:style w:type="paragraph" w:styleId="Cita">
    <w:name w:val="Quote"/>
    <w:basedOn w:val="Normal"/>
    <w:link w:val="CitaCar"/>
    <w:uiPriority w:val="29"/>
    <w:qFormat/>
    <w:rsid w:val="000657D6"/>
    <w:rPr>
      <w:i/>
      <w:color w:val="7F7F7F" w:themeColor="background1" w:themeShade="7F"/>
    </w:rPr>
  </w:style>
  <w:style w:type="character" w:customStyle="1" w:styleId="CitaCar">
    <w:name w:val="Cita Car"/>
    <w:basedOn w:val="Fuentedeprrafopredeter"/>
    <w:link w:val="Cita"/>
    <w:uiPriority w:val="29"/>
    <w:rsid w:val="000657D6"/>
    <w:rPr>
      <w:rFonts w:cs="Times New Roman"/>
      <w:i/>
      <w:color w:val="7F7F7F" w:themeColor="background1" w:themeShade="7F"/>
      <w:sz w:val="20"/>
      <w:szCs w:val="2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0657D6"/>
    <w:rPr>
      <w:rFonts w:asciiTheme="majorHAnsi" w:hAnsiTheme="majorHAnsi" w:cs="Times New Roman"/>
      <w:color w:val="628BAD" w:themeColor="accent2" w:themeShade="BF"/>
      <w:spacing w:val="5"/>
      <w:sz w:val="20"/>
      <w:szCs w:val="20"/>
    </w:rPr>
  </w:style>
  <w:style w:type="paragraph" w:customStyle="1" w:styleId="Nombre">
    <w:name w:val="Nombre"/>
    <w:basedOn w:val="Sinespaciado"/>
    <w:link w:val="Carcterdenombre"/>
    <w:uiPriority w:val="1"/>
    <w:qFormat/>
    <w:rsid w:val="000657D6"/>
    <w:pPr>
      <w:jc w:val="right"/>
    </w:pPr>
    <w:rPr>
      <w:rFonts w:asciiTheme="majorHAnsi" w:hAnsiTheme="majorHAnsi"/>
      <w:color w:val="525A7D" w:themeColor="accent1" w:themeShade="BF"/>
      <w:sz w:val="40"/>
      <w:szCs w:val="40"/>
    </w:rPr>
  </w:style>
  <w:style w:type="paragraph" w:styleId="Listaconvietas2">
    <w:name w:val="List Bullet 2"/>
    <w:basedOn w:val="Normal"/>
    <w:uiPriority w:val="36"/>
    <w:semiHidden/>
    <w:unhideWhenUsed/>
    <w:qFormat/>
    <w:rsid w:val="000657D6"/>
    <w:pPr>
      <w:numPr>
        <w:numId w:val="27"/>
      </w:numPr>
      <w:spacing w:after="120"/>
      <w:contextualSpacing/>
    </w:pPr>
  </w:style>
  <w:style w:type="character" w:styleId="Hipervnculo">
    <w:name w:val="Hyperlink"/>
    <w:basedOn w:val="Fuentedeprrafopredeter"/>
    <w:uiPriority w:val="99"/>
    <w:unhideWhenUsed/>
    <w:rsid w:val="000657D6"/>
    <w:rPr>
      <w:color w:val="B292CA" w:themeColor="hyperlink"/>
      <w:u w:val="single"/>
    </w:rPr>
  </w:style>
  <w:style w:type="character" w:styleId="Ttulodellibro">
    <w:name w:val="Book Title"/>
    <w:basedOn w:val="Fuentedeprrafopredeter"/>
    <w:uiPriority w:val="33"/>
    <w:qFormat/>
    <w:rsid w:val="000657D6"/>
    <w:rPr>
      <w:rFonts w:asciiTheme="majorHAnsi" w:hAnsiTheme="majorHAnsi" w:cs="Times New Roman"/>
      <w:i/>
      <w:color w:val="8E736A" w:themeColor="accent6"/>
      <w:sz w:val="20"/>
      <w:szCs w:val="20"/>
    </w:rPr>
  </w:style>
  <w:style w:type="paragraph" w:styleId="Descripcin">
    <w:name w:val="caption"/>
    <w:basedOn w:val="Normal"/>
    <w:next w:val="Normal"/>
    <w:uiPriority w:val="35"/>
    <w:unhideWhenUsed/>
    <w:rsid w:val="000657D6"/>
    <w:pPr>
      <w:spacing w:after="0" w:line="240" w:lineRule="auto"/>
    </w:pPr>
    <w:rPr>
      <w:rFonts w:asciiTheme="majorHAnsi" w:hAnsiTheme="majorHAnsi"/>
      <w:bCs/>
      <w:color w:val="9FB8CD" w:themeColor="accent2"/>
      <w:sz w:val="16"/>
      <w:szCs w:val="16"/>
    </w:rPr>
  </w:style>
  <w:style w:type="character" w:styleId="nfasis">
    <w:name w:val="Emphasis"/>
    <w:uiPriority w:val="20"/>
    <w:qFormat/>
    <w:rsid w:val="000657D6"/>
    <w:rPr>
      <w:b/>
      <w:i/>
      <w:spacing w:val="0"/>
    </w:rPr>
  </w:style>
  <w:style w:type="character" w:customStyle="1" w:styleId="SinespaciadoCar">
    <w:name w:val="Sin espaciado Car"/>
    <w:basedOn w:val="Fuentedeprrafopredeter"/>
    <w:link w:val="Sinespaciado"/>
    <w:uiPriority w:val="99"/>
    <w:rsid w:val="000657D6"/>
    <w:rPr>
      <w:rFonts w:cs="Times New Roman"/>
      <w:color w:val="000000" w:themeColor="text1"/>
      <w:sz w:val="20"/>
      <w:szCs w:val="20"/>
    </w:rPr>
  </w:style>
  <w:style w:type="character" w:customStyle="1" w:styleId="Ttulo1Car">
    <w:name w:val="Título 1 Car"/>
    <w:basedOn w:val="Fuentedeprrafopredeter"/>
    <w:link w:val="Ttulo1"/>
    <w:uiPriority w:val="9"/>
    <w:semiHidden/>
    <w:rsid w:val="000657D6"/>
    <w:rPr>
      <w:rFonts w:asciiTheme="majorHAnsi" w:hAnsiTheme="majorHAnsi" w:cs="Times New Roman"/>
      <w:color w:val="FFFFFF" w:themeColor="background1"/>
      <w:spacing w:val="5"/>
      <w:sz w:val="20"/>
      <w:szCs w:val="20"/>
      <w:shd w:val="clear" w:color="auto" w:fill="9FB8CD" w:themeFill="accent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0657D6"/>
    <w:rPr>
      <w:rFonts w:asciiTheme="majorHAnsi" w:hAnsiTheme="majorHAnsi" w:cs="Times New Roman"/>
      <w:color w:val="595959" w:themeColor="text1" w:themeTint="A6"/>
      <w:spacing w:val="5"/>
      <w:sz w:val="20"/>
      <w:szCs w:val="20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0657D6"/>
    <w:rPr>
      <w:rFonts w:asciiTheme="majorHAnsi" w:hAnsiTheme="majorHAnsi" w:cs="Times New Roman"/>
      <w:color w:val="595959" w:themeColor="text1" w:themeTint="A6"/>
      <w:sz w:val="20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0657D6"/>
    <w:rPr>
      <w:rFonts w:asciiTheme="majorHAnsi" w:hAnsiTheme="majorHAnsi" w:cs="Times New Roman"/>
      <w:color w:val="404040" w:themeColor="text1" w:themeTint="BF"/>
      <w:sz w:val="20"/>
      <w:szCs w:val="20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0657D6"/>
    <w:rPr>
      <w:rFonts w:asciiTheme="majorHAnsi" w:hAnsiTheme="majorHAnsi" w:cs="Times New Roman"/>
      <w:b/>
      <w:color w:val="7F7F7F" w:themeColor="background1" w:themeShade="7F"/>
      <w:sz w:val="18"/>
      <w:szCs w:val="18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0657D6"/>
    <w:rPr>
      <w:rFonts w:asciiTheme="majorHAnsi" w:hAnsiTheme="majorHAnsi" w:cs="Times New Roman"/>
      <w:b/>
      <w:i/>
      <w:color w:val="808080" w:themeColor="background1" w:themeShade="80"/>
      <w:sz w:val="18"/>
      <w:szCs w:val="18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0657D6"/>
    <w:rPr>
      <w:rFonts w:asciiTheme="majorHAnsi" w:hAnsiTheme="majorHAnsi" w:cs="Times New Roman"/>
      <w:color w:val="9FB8CD" w:themeColor="accent2"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0657D6"/>
    <w:rPr>
      <w:rFonts w:asciiTheme="majorHAnsi" w:hAnsiTheme="majorHAnsi" w:cs="Times New Roman"/>
      <w:i/>
      <w:color w:val="9FB8CD" w:themeColor="accent2"/>
      <w:sz w:val="18"/>
      <w:szCs w:val="18"/>
    </w:rPr>
  </w:style>
  <w:style w:type="character" w:styleId="nfasisintenso">
    <w:name w:val="Intense Emphasis"/>
    <w:basedOn w:val="Fuentedeprrafopredeter"/>
    <w:uiPriority w:val="21"/>
    <w:qFormat/>
    <w:rsid w:val="000657D6"/>
    <w:rPr>
      <w:rFonts w:cs="Times New Roman"/>
      <w:b/>
      <w:i/>
      <w:color w:val="BAC737" w:themeColor="accent3" w:themeShade="BF"/>
      <w:sz w:val="20"/>
      <w:szCs w:val="20"/>
    </w:rPr>
  </w:style>
  <w:style w:type="paragraph" w:styleId="Citadestacada">
    <w:name w:val="Intense Quote"/>
    <w:basedOn w:val="Normal"/>
    <w:link w:val="CitadestacadaCar"/>
    <w:uiPriority w:val="30"/>
    <w:qFormat/>
    <w:rsid w:val="000657D6"/>
    <w:pPr>
      <w:pBdr>
        <w:top w:val="single" w:sz="6" w:space="10" w:color="628BAD" w:themeColor="accent2" w:themeShade="BF"/>
        <w:left w:val="single" w:sz="6" w:space="10" w:color="628BAD" w:themeColor="accent2" w:themeShade="BF"/>
        <w:bottom w:val="single" w:sz="6" w:space="10" w:color="628BAD" w:themeColor="accent2" w:themeShade="BF"/>
        <w:right w:val="single" w:sz="6" w:space="10" w:color="628BAD" w:themeColor="accent2" w:themeShade="BF"/>
      </w:pBdr>
      <w:shd w:val="clear" w:color="auto" w:fill="9FB8CD" w:themeFill="accent2"/>
      <w:ind w:left="720" w:right="720"/>
      <w:jc w:val="center"/>
    </w:pPr>
    <w:rPr>
      <w:rFonts w:asciiTheme="majorHAnsi" w:hAnsiTheme="majorHAnsi"/>
      <w:i/>
      <w:color w:val="FFFFFF" w:themeColor="background1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0657D6"/>
    <w:rPr>
      <w:rFonts w:asciiTheme="majorHAnsi" w:hAnsiTheme="majorHAnsi" w:cs="Times New Roman"/>
      <w:i/>
      <w:color w:val="FFFFFF" w:themeColor="background1"/>
      <w:sz w:val="20"/>
      <w:szCs w:val="20"/>
      <w:shd w:val="clear" w:color="auto" w:fill="9FB8CD" w:themeFill="accent2"/>
    </w:rPr>
  </w:style>
  <w:style w:type="character" w:styleId="Referenciaintensa">
    <w:name w:val="Intense Reference"/>
    <w:basedOn w:val="Fuentedeprrafopredeter"/>
    <w:uiPriority w:val="32"/>
    <w:qFormat/>
    <w:rsid w:val="000657D6"/>
    <w:rPr>
      <w:rFonts w:cs="Times New Roman"/>
      <w:b/>
      <w:color w:val="525A7D" w:themeColor="accent1" w:themeShade="BF"/>
      <w:sz w:val="20"/>
      <w:szCs w:val="20"/>
      <w:u w:val="single"/>
    </w:rPr>
  </w:style>
  <w:style w:type="paragraph" w:styleId="Listaconvietas3">
    <w:name w:val="List Bullet 3"/>
    <w:basedOn w:val="Normal"/>
    <w:uiPriority w:val="36"/>
    <w:semiHidden/>
    <w:unhideWhenUsed/>
    <w:qFormat/>
    <w:rsid w:val="000657D6"/>
    <w:pPr>
      <w:numPr>
        <w:numId w:val="28"/>
      </w:numPr>
      <w:spacing w:after="120"/>
      <w:contextualSpacing/>
    </w:pPr>
  </w:style>
  <w:style w:type="paragraph" w:styleId="Listaconvietas4">
    <w:name w:val="List Bullet 4"/>
    <w:basedOn w:val="Normal"/>
    <w:uiPriority w:val="36"/>
    <w:semiHidden/>
    <w:unhideWhenUsed/>
    <w:qFormat/>
    <w:rsid w:val="000657D6"/>
    <w:pPr>
      <w:numPr>
        <w:numId w:val="29"/>
      </w:numPr>
      <w:spacing w:after="120"/>
      <w:contextualSpacing/>
    </w:pPr>
  </w:style>
  <w:style w:type="paragraph" w:styleId="Listaconvietas5">
    <w:name w:val="List Bullet 5"/>
    <w:basedOn w:val="Normal"/>
    <w:uiPriority w:val="36"/>
    <w:semiHidden/>
    <w:unhideWhenUsed/>
    <w:qFormat/>
    <w:rsid w:val="000657D6"/>
    <w:pPr>
      <w:numPr>
        <w:numId w:val="30"/>
      </w:numPr>
      <w:spacing w:after="120"/>
      <w:contextualSpacing/>
    </w:pPr>
  </w:style>
  <w:style w:type="character" w:styleId="Textoennegrita">
    <w:name w:val="Strong"/>
    <w:uiPriority w:val="22"/>
    <w:qFormat/>
    <w:rsid w:val="000657D6"/>
    <w:rPr>
      <w:rFonts w:asciiTheme="minorHAnsi" w:hAnsiTheme="minorHAnsi"/>
      <w:b/>
      <w:color w:val="9FB8CD" w:themeColor="accent2"/>
    </w:rPr>
  </w:style>
  <w:style w:type="character" w:styleId="nfasissutil">
    <w:name w:val="Subtle Emphasis"/>
    <w:basedOn w:val="Fuentedeprrafopredeter"/>
    <w:uiPriority w:val="19"/>
    <w:qFormat/>
    <w:rsid w:val="000657D6"/>
    <w:rPr>
      <w:rFonts w:cs="Times New Roman"/>
      <w:i/>
      <w:color w:val="737373" w:themeColor="text1" w:themeTint="8C"/>
      <w:kern w:val="16"/>
      <w:sz w:val="20"/>
      <w:szCs w:val="20"/>
    </w:rPr>
  </w:style>
  <w:style w:type="character" w:styleId="Referenciasutil">
    <w:name w:val="Subtle Reference"/>
    <w:basedOn w:val="Fuentedeprrafopredeter"/>
    <w:uiPriority w:val="31"/>
    <w:qFormat/>
    <w:rsid w:val="000657D6"/>
    <w:rPr>
      <w:rFonts w:cs="Times New Roman"/>
      <w:color w:val="737373" w:themeColor="text1" w:themeTint="8C"/>
      <w:sz w:val="20"/>
      <w:szCs w:val="20"/>
      <w:u w:val="single"/>
    </w:rPr>
  </w:style>
  <w:style w:type="paragraph" w:styleId="TDC1">
    <w:name w:val="toc 1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</w:pPr>
    <w:rPr>
      <w:smallCaps/>
      <w:color w:val="9FB8CD" w:themeColor="accent2"/>
    </w:rPr>
  </w:style>
  <w:style w:type="paragraph" w:styleId="TDC2">
    <w:name w:val="toc 2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216"/>
    </w:pPr>
    <w:rPr>
      <w:smallCaps/>
    </w:rPr>
  </w:style>
  <w:style w:type="paragraph" w:styleId="TDC3">
    <w:name w:val="toc 3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446"/>
    </w:pPr>
    <w:rPr>
      <w:smallCaps/>
    </w:rPr>
  </w:style>
  <w:style w:type="paragraph" w:styleId="TDC4">
    <w:name w:val="toc 4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662"/>
    </w:pPr>
    <w:rPr>
      <w:smallCaps/>
    </w:rPr>
  </w:style>
  <w:style w:type="paragraph" w:styleId="TDC5">
    <w:name w:val="toc 5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878"/>
    </w:pPr>
    <w:rPr>
      <w:smallCaps/>
    </w:rPr>
  </w:style>
  <w:style w:type="paragraph" w:styleId="TDC6">
    <w:name w:val="toc 6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094"/>
    </w:pPr>
    <w:rPr>
      <w:smallCaps/>
    </w:rPr>
  </w:style>
  <w:style w:type="paragraph" w:styleId="TDC7">
    <w:name w:val="toc 7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325"/>
    </w:pPr>
    <w:rPr>
      <w:smallCaps/>
    </w:rPr>
  </w:style>
  <w:style w:type="paragraph" w:styleId="TDC8">
    <w:name w:val="toc 8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540"/>
    </w:pPr>
    <w:rPr>
      <w:smallCaps/>
    </w:rPr>
  </w:style>
  <w:style w:type="paragraph" w:styleId="TDC9">
    <w:name w:val="toc 9"/>
    <w:basedOn w:val="Normal"/>
    <w:next w:val="Normal"/>
    <w:autoRedefine/>
    <w:uiPriority w:val="99"/>
    <w:semiHidden/>
    <w:unhideWhenUsed/>
    <w:qFormat/>
    <w:rsid w:val="000657D6"/>
    <w:pPr>
      <w:tabs>
        <w:tab w:val="right" w:leader="dot" w:pos="8630"/>
      </w:tabs>
      <w:spacing w:after="40" w:line="240" w:lineRule="auto"/>
      <w:ind w:left="1760"/>
    </w:pPr>
    <w:rPr>
      <w:smallCaps/>
    </w:rPr>
  </w:style>
  <w:style w:type="paragraph" w:customStyle="1" w:styleId="Direccindelremitente">
    <w:name w:val="Dirección del remitente"/>
    <w:basedOn w:val="Sinespaciado"/>
    <w:link w:val="Carcterdedireccindelremitente"/>
    <w:uiPriority w:val="1"/>
    <w:semiHidden/>
    <w:unhideWhenUsed/>
    <w:qFormat/>
    <w:rsid w:val="000657D6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  <w:szCs w:val="18"/>
    </w:rPr>
  </w:style>
  <w:style w:type="paragraph" w:styleId="Subttulo">
    <w:name w:val="Subtitle"/>
    <w:basedOn w:val="Normal"/>
    <w:link w:val="SubttuloCar"/>
    <w:uiPriority w:val="11"/>
    <w:semiHidden/>
    <w:unhideWhenUsed/>
    <w:qFormat/>
    <w:rsid w:val="000657D6"/>
    <w:pPr>
      <w:spacing w:after="720" w:line="240" w:lineRule="auto"/>
    </w:pPr>
    <w:rPr>
      <w:rFonts w:asciiTheme="majorHAnsi" w:hAnsiTheme="majorHAnsi" w:cstheme="minorBidi"/>
      <w:color w:val="9FB8CD" w:themeColor="accent2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semiHidden/>
    <w:rsid w:val="000657D6"/>
    <w:rPr>
      <w:rFonts w:asciiTheme="majorHAnsi" w:hAnsiTheme="majorHAnsi"/>
      <w:color w:val="9FB8CD" w:themeColor="accent2"/>
      <w:sz w:val="24"/>
      <w:szCs w:val="24"/>
    </w:rPr>
  </w:style>
  <w:style w:type="paragraph" w:styleId="Ttulo">
    <w:name w:val="Title"/>
    <w:basedOn w:val="Normal"/>
    <w:link w:val="TtuloCar"/>
    <w:uiPriority w:val="10"/>
    <w:semiHidden/>
    <w:unhideWhenUsed/>
    <w:qFormat/>
    <w:rsid w:val="000657D6"/>
    <w:pPr>
      <w:spacing w:line="240" w:lineRule="auto"/>
    </w:pPr>
    <w:rPr>
      <w:rFonts w:asciiTheme="majorHAnsi" w:hAnsiTheme="majorHAnsi"/>
      <w:color w:val="9FB8CD" w:themeColor="accent2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semiHidden/>
    <w:rsid w:val="000657D6"/>
    <w:rPr>
      <w:rFonts w:asciiTheme="majorHAnsi" w:hAnsiTheme="majorHAnsi" w:cs="Times New Roman"/>
      <w:color w:val="9FB8CD" w:themeColor="accent2"/>
      <w:sz w:val="52"/>
      <w:szCs w:val="52"/>
    </w:rPr>
  </w:style>
  <w:style w:type="character" w:customStyle="1" w:styleId="Carcterdenombre">
    <w:name w:val="Carácter de nombre"/>
    <w:basedOn w:val="SinespaciadoCar"/>
    <w:link w:val="Nombre"/>
    <w:uiPriority w:val="1"/>
    <w:rsid w:val="000657D6"/>
    <w:rPr>
      <w:rFonts w:asciiTheme="majorHAnsi" w:hAnsiTheme="majorHAnsi" w:cs="Times New Roman"/>
      <w:color w:val="525A7D" w:themeColor="accent1" w:themeShade="BF"/>
      <w:sz w:val="40"/>
      <w:szCs w:val="40"/>
    </w:rPr>
  </w:style>
  <w:style w:type="character" w:customStyle="1" w:styleId="Carcterdeseccin">
    <w:name w:val="Carácter de sección"/>
    <w:basedOn w:val="Fuentedeprrafopredeter"/>
    <w:link w:val="Seccin"/>
    <w:uiPriority w:val="1"/>
    <w:rsid w:val="000657D6"/>
    <w:rPr>
      <w:rFonts w:asciiTheme="majorHAnsi" w:hAnsiTheme="majorHAnsi" w:cs="Times New Roman"/>
      <w:b/>
      <w:color w:val="9FB8CD" w:themeColor="accent2"/>
      <w:sz w:val="24"/>
      <w:szCs w:val="24"/>
    </w:rPr>
  </w:style>
  <w:style w:type="character" w:customStyle="1" w:styleId="Carcterdesubseccin">
    <w:name w:val="Carácter de subsección"/>
    <w:basedOn w:val="Fuentedeprrafopredeter"/>
    <w:link w:val="Subseccin"/>
    <w:uiPriority w:val="3"/>
    <w:rsid w:val="000657D6"/>
    <w:rPr>
      <w:rFonts w:asciiTheme="majorHAnsi" w:hAnsiTheme="majorHAnsi" w:cs="Times New Roman"/>
      <w:b/>
      <w:color w:val="727CA3" w:themeColor="accent1"/>
      <w:sz w:val="18"/>
      <w:szCs w:val="18"/>
    </w:rPr>
  </w:style>
  <w:style w:type="character" w:customStyle="1" w:styleId="Carcterdedireccindelremitente">
    <w:name w:val="Carácter de dirección del remitente"/>
    <w:basedOn w:val="SinespaciadoCar"/>
    <w:link w:val="Direccindelremitente"/>
    <w:uiPriority w:val="1"/>
    <w:rsid w:val="000657D6"/>
    <w:rPr>
      <w:rFonts w:asciiTheme="majorHAnsi" w:hAnsiTheme="majorHAnsi" w:cs="Times New Roman"/>
      <w:color w:val="9FB8CD" w:themeColor="accent2"/>
      <w:sz w:val="18"/>
      <w:szCs w:val="18"/>
    </w:rPr>
  </w:style>
  <w:style w:type="character" w:styleId="Textodelmarcadordeposicin">
    <w:name w:val="Placeholder Text"/>
    <w:basedOn w:val="Fuentedeprrafopredeter"/>
    <w:uiPriority w:val="99"/>
    <w:unhideWhenUsed/>
    <w:rsid w:val="000657D6"/>
    <w:rPr>
      <w:color w:val="808080"/>
    </w:rPr>
  </w:style>
  <w:style w:type="paragraph" w:customStyle="1" w:styleId="Fechadesubseccin">
    <w:name w:val="Fecha de subsección"/>
    <w:basedOn w:val="Seccin"/>
    <w:link w:val="Carcterdefechadesubseccin"/>
    <w:uiPriority w:val="4"/>
    <w:qFormat/>
    <w:rsid w:val="000657D6"/>
    <w:rPr>
      <w:color w:val="727CA3" w:themeColor="accent1"/>
      <w:sz w:val="18"/>
    </w:rPr>
  </w:style>
  <w:style w:type="paragraph" w:customStyle="1" w:styleId="Textodesubseccin">
    <w:name w:val="Texto de subsección"/>
    <w:basedOn w:val="Normal"/>
    <w:uiPriority w:val="5"/>
    <w:qFormat/>
    <w:rsid w:val="000657D6"/>
    <w:pPr>
      <w:spacing w:after="320"/>
      <w:contextualSpacing/>
    </w:pPr>
  </w:style>
  <w:style w:type="character" w:customStyle="1" w:styleId="Carcterdefechadesubseccin">
    <w:name w:val="Carácter de fecha de subsección"/>
    <w:basedOn w:val="Carcterdesubseccin"/>
    <w:link w:val="Fechadesubseccin"/>
    <w:uiPriority w:val="4"/>
    <w:rsid w:val="000657D6"/>
    <w:rPr>
      <w:rFonts w:asciiTheme="majorHAnsi" w:hAnsiTheme="majorHAnsi" w:cs="Times New Roman"/>
      <w:b/>
      <w:color w:val="727CA3" w:themeColor="accent1"/>
      <w:sz w:val="18"/>
      <w:szCs w:val="18"/>
    </w:rPr>
  </w:style>
  <w:style w:type="paragraph" w:customStyle="1" w:styleId="Primerapginadepiedepgina">
    <w:name w:val="Primera página de pie de página"/>
    <w:basedOn w:val="Piedepgina"/>
    <w:uiPriority w:val="34"/>
    <w:rsid w:val="000657D6"/>
    <w:pPr>
      <w:pBdr>
        <w:top w:val="dashed" w:sz="4" w:space="18" w:color="7F7F7F"/>
      </w:pBdr>
      <w:jc w:val="right"/>
    </w:pPr>
    <w:rPr>
      <w:color w:val="7F7F7F" w:themeColor="text1" w:themeTint="80"/>
      <w:szCs w:val="18"/>
    </w:rPr>
  </w:style>
  <w:style w:type="paragraph" w:customStyle="1" w:styleId="Primerapginadeencabezado">
    <w:name w:val="Primera página de encabezado"/>
    <w:basedOn w:val="Encabezado"/>
    <w:qFormat/>
    <w:rsid w:val="000657D6"/>
    <w:pPr>
      <w:pBdr>
        <w:bottom w:val="dashed" w:sz="4" w:space="18" w:color="7F7F7F"/>
      </w:pBdr>
      <w:spacing w:line="396" w:lineRule="auto"/>
    </w:pPr>
    <w:rPr>
      <w:color w:val="7F7F7F" w:themeColor="text1" w:themeTint="80"/>
    </w:rPr>
  </w:style>
  <w:style w:type="paragraph" w:customStyle="1" w:styleId="Textodedireccin">
    <w:name w:val="Texto de dirección"/>
    <w:basedOn w:val="Sinespaciado"/>
    <w:uiPriority w:val="2"/>
    <w:qFormat/>
    <w:rsid w:val="000657D6"/>
    <w:pPr>
      <w:spacing w:before="200" w:line="276" w:lineRule="auto"/>
      <w:contextualSpacing/>
      <w:jc w:val="right"/>
    </w:pPr>
    <w:rPr>
      <w:rFonts w:asciiTheme="majorHAnsi" w:hAnsiTheme="majorHAnsi"/>
      <w:color w:val="9FB8CD" w:themeColor="accent2"/>
      <w:sz w:val="18"/>
    </w:rPr>
  </w:style>
  <w:style w:type="paragraph" w:customStyle="1" w:styleId="Encabezadoizquierdo">
    <w:name w:val="Encabezado izquierdo"/>
    <w:basedOn w:val="Encabezado"/>
    <w:uiPriority w:val="35"/>
    <w:semiHidden/>
    <w:unhideWhenUsed/>
    <w:qFormat/>
    <w:rsid w:val="000657D6"/>
    <w:pPr>
      <w:pBdr>
        <w:bottom w:val="dashed" w:sz="4" w:space="18" w:color="7F7F7F" w:themeColor="text1" w:themeTint="80"/>
      </w:pBdr>
      <w:spacing w:line="396" w:lineRule="auto"/>
      <w:contextualSpacing/>
    </w:pPr>
    <w:rPr>
      <w:color w:val="7F7F7F" w:themeColor="text1" w:themeTint="80"/>
    </w:rPr>
  </w:style>
  <w:style w:type="paragraph" w:customStyle="1" w:styleId="Piedepginaizquierdo">
    <w:name w:val="Pie de página izquierdo"/>
    <w:basedOn w:val="Normal"/>
    <w:next w:val="Subseccin"/>
    <w:uiPriority w:val="35"/>
    <w:semiHidden/>
    <w:unhideWhenUsed/>
    <w:qFormat/>
    <w:rsid w:val="000657D6"/>
    <w:pPr>
      <w:pBdr>
        <w:top w:val="dashed" w:sz="4" w:space="18" w:color="7F7F7F" w:themeColor="text1" w:themeTint="80"/>
      </w:pBdr>
      <w:tabs>
        <w:tab w:val="center" w:pos="4320"/>
        <w:tab w:val="right" w:pos="8640"/>
      </w:tabs>
    </w:pPr>
    <w:rPr>
      <w:color w:val="7F7F7F" w:themeColor="text1" w:themeTint="80"/>
      <w:szCs w:val="18"/>
    </w:rPr>
  </w:style>
  <w:style w:type="paragraph" w:customStyle="1" w:styleId="Encabezadoderecho">
    <w:name w:val="Encabezado derecho"/>
    <w:basedOn w:val="Encabezado"/>
    <w:uiPriority w:val="35"/>
    <w:semiHidden/>
    <w:unhideWhenUsed/>
    <w:qFormat/>
    <w:rsid w:val="000657D6"/>
    <w:pPr>
      <w:pBdr>
        <w:bottom w:val="dashed" w:sz="4" w:space="18" w:color="7F7F7F"/>
      </w:pBdr>
      <w:spacing w:line="396" w:lineRule="auto"/>
      <w:contextualSpacing/>
      <w:jc w:val="right"/>
    </w:pPr>
    <w:rPr>
      <w:color w:val="7F7F7F" w:themeColor="text1" w:themeTint="80"/>
    </w:rPr>
  </w:style>
  <w:style w:type="paragraph" w:customStyle="1" w:styleId="Piedepginaderecho">
    <w:name w:val="Pie de página derecho"/>
    <w:basedOn w:val="Piedepgina"/>
    <w:uiPriority w:val="35"/>
    <w:semiHidden/>
    <w:unhideWhenUsed/>
    <w:qFormat/>
    <w:rsid w:val="000657D6"/>
    <w:pPr>
      <w:pBdr>
        <w:top w:val="dashed" w:sz="4" w:space="18" w:color="7F7F7F"/>
      </w:pBdr>
      <w:jc w:val="right"/>
    </w:pPr>
    <w:rPr>
      <w:color w:val="7F7F7F" w:themeColor="text1" w:themeTint="80"/>
      <w:szCs w:val="18"/>
    </w:rPr>
  </w:style>
  <w:style w:type="paragraph" w:styleId="Textoindependiente">
    <w:name w:val="Body Text"/>
    <w:basedOn w:val="Normal"/>
    <w:link w:val="TextoindependienteCar"/>
    <w:uiPriority w:val="99"/>
    <w:rsid w:val="009451C3"/>
    <w:pPr>
      <w:spacing w:after="120" w:line="240" w:lineRule="auto"/>
    </w:pPr>
    <w:rPr>
      <w:rFonts w:ascii="Times New Roman" w:eastAsia="Times New Roman" w:hAnsi="Times New Roman"/>
      <w:color w:val="auto"/>
      <w:sz w:val="24"/>
      <w:szCs w:val="24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9451C3"/>
    <w:rPr>
      <w:rFonts w:ascii="Times New Roman" w:eastAsia="Times New Roman" w:hAnsi="Times New Roman" w:cs="Times New Roman"/>
      <w:sz w:val="24"/>
      <w:szCs w:val="24"/>
    </w:rPr>
  </w:style>
  <w:style w:type="paragraph" w:styleId="Prrafodelista">
    <w:name w:val="List Paragraph"/>
    <w:basedOn w:val="Normal"/>
    <w:uiPriority w:val="34"/>
    <w:qFormat/>
    <w:rsid w:val="0045356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518281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98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30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533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18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10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maria.huerta@colegiosma.com" TargetMode="Externa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F:\Equipo%20Directivo\Libros%20de%20texto\Modelo%20impreso%20de%20solicitud%20de%20libros.dotx" TargetMode="External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Origin">
  <a:themeElements>
    <a:clrScheme name="Origin">
      <a:dk1>
        <a:sysClr val="windowText" lastClr="000000"/>
      </a:dk1>
      <a:lt1>
        <a:sysClr val="window" lastClr="FFFFFF"/>
      </a:lt1>
      <a:dk2>
        <a:srgbClr val="464653"/>
      </a:dk2>
      <a:lt2>
        <a:srgbClr val="DDE9EC"/>
      </a:lt2>
      <a:accent1>
        <a:srgbClr val="727CA3"/>
      </a:accent1>
      <a:accent2>
        <a:srgbClr val="9FB8CD"/>
      </a:accent2>
      <a:accent3>
        <a:srgbClr val="D2DA7A"/>
      </a:accent3>
      <a:accent4>
        <a:srgbClr val="FADA7A"/>
      </a:accent4>
      <a:accent5>
        <a:srgbClr val="B88472"/>
      </a:accent5>
      <a:accent6>
        <a:srgbClr val="8E736A"/>
      </a:accent6>
      <a:hlink>
        <a:srgbClr val="B292CA"/>
      </a:hlink>
      <a:folHlink>
        <a:srgbClr val="6B5680"/>
      </a:folHlink>
    </a:clrScheme>
    <a:fontScheme name="Origin">
      <a:majorFont>
        <a:latin typeface="Bookman Old Style"/>
        <a:ea typeface=""/>
        <a:cs typeface=""/>
        <a:font script="Grek" typeface="Cambria"/>
        <a:font script="Cyrl" typeface="Cambria"/>
        <a:font script="Jpan" typeface="HG明朝E"/>
        <a:font script="Hang" typeface="돋움"/>
        <a:font script="Hans" typeface="宋体"/>
        <a:font script="Hant" typeface="標楷體"/>
        <a:font script="Arab" typeface="Times New Roman"/>
        <a:font script="Hebr" typeface="Times New Roman"/>
        <a:font script="Thai" typeface="Browalli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Gill Sans MT"/>
        <a:ea typeface=""/>
        <a:cs typeface=""/>
        <a:font script="Grek" typeface="Calibri"/>
        <a:font script="Cyrl" typeface="Calibri"/>
        <a:font script="Jpan" typeface="ＭＳ Ｐゴシック"/>
        <a:font script="Hang" typeface="맑은 고딕"/>
        <a:font script="Hans" typeface="华文新魏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rigin">
      <a:fillStyleLst>
        <a:solidFill>
          <a:schemeClr val="phClr"/>
        </a:solidFill>
        <a:gradFill rotWithShape="1">
          <a:gsLst>
            <a:gs pos="0">
              <a:schemeClr val="phClr">
                <a:tint val="45000"/>
                <a:satMod val="200000"/>
              </a:schemeClr>
            </a:gs>
            <a:gs pos="30000">
              <a:schemeClr val="phClr">
                <a:tint val="61000"/>
                <a:satMod val="200000"/>
              </a:schemeClr>
            </a:gs>
            <a:gs pos="45000">
              <a:schemeClr val="phClr">
                <a:tint val="66000"/>
                <a:satMod val="200000"/>
              </a:schemeClr>
            </a:gs>
            <a:gs pos="55000">
              <a:schemeClr val="phClr">
                <a:tint val="66000"/>
                <a:satMod val="200000"/>
              </a:schemeClr>
            </a:gs>
            <a:gs pos="73000">
              <a:schemeClr val="phClr">
                <a:tint val="61000"/>
                <a:satMod val="200000"/>
              </a:schemeClr>
            </a:gs>
            <a:gs pos="100000">
              <a:schemeClr val="phClr">
                <a:tint val="45000"/>
                <a:satMod val="200000"/>
              </a:schemeClr>
            </a:gs>
          </a:gsLst>
          <a:lin ang="950000" scaled="1"/>
        </a:gradFill>
        <a:gradFill rotWithShape="1">
          <a:gsLst>
            <a:gs pos="0">
              <a:schemeClr val="phClr">
                <a:shade val="63000"/>
              </a:schemeClr>
            </a:gs>
            <a:gs pos="30000">
              <a:schemeClr val="phClr">
                <a:shade val="90000"/>
                <a:satMod val="110000"/>
              </a:schemeClr>
            </a:gs>
            <a:gs pos="45000">
              <a:schemeClr val="phClr">
                <a:shade val="100000"/>
                <a:satMod val="118000"/>
              </a:schemeClr>
            </a:gs>
            <a:gs pos="55000">
              <a:schemeClr val="phClr">
                <a:shade val="100000"/>
                <a:satMod val="118000"/>
              </a:schemeClr>
            </a:gs>
            <a:gs pos="73000">
              <a:schemeClr val="phClr">
                <a:shade val="90000"/>
                <a:satMod val="110000"/>
              </a:schemeClr>
            </a:gs>
            <a:gs pos="100000">
              <a:schemeClr val="phClr">
                <a:shade val="63000"/>
              </a:schemeClr>
            </a:gs>
          </a:gsLst>
          <a:lin ang="950000" scaled="1"/>
        </a:gradFill>
      </a:fillStyleLst>
      <a:lnStyleLst>
        <a:ln w="9525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40000"/>
              </a:srgbClr>
            </a:outerShdw>
          </a:effectLst>
        </a:effectStyle>
        <a:effectStyle>
          <a:effectLst>
            <a:outerShdw blurRad="50800" dist="43000" dir="5400000" rotWithShape="0">
              <a:srgbClr val="000000">
                <a:alpha val="40000"/>
              </a:srgbClr>
            </a:outerShdw>
          </a:effectLst>
          <a:scene3d>
            <a:camera prst="orthographicFront" fov="0">
              <a:rot lat="0" lon="0" rev="0"/>
            </a:camera>
            <a:lightRig rig="balanced" dir="t">
              <a:rot lat="0" lon="0" rev="0"/>
            </a:lightRig>
          </a:scene3d>
          <a:sp3d prstMaterial="matte">
            <a:bevelT w="0" h="0"/>
            <a:contourClr>
              <a:schemeClr val="phClr">
                <a:tint val="100000"/>
                <a:shade val="100000"/>
                <a:hueMod val="100000"/>
                <a:satMod val="100000"/>
              </a:schemeClr>
            </a:contourClr>
          </a:sp3d>
        </a:effectStyle>
        <a:effectStyle>
          <a:effectLst>
            <a:outerShdw blurRad="50800" dist="25400" dir="5400000" rotWithShape="0">
              <a:srgbClr val="000000">
                <a:alpha val="50000"/>
              </a:srgbClr>
            </a:outerShdw>
          </a:effectLst>
          <a:scene3d>
            <a:camera prst="orthographicFront" fov="0">
              <a:rot lat="0" lon="0" rev="0"/>
            </a:camera>
            <a:lightRig rig="soft" dir="t">
              <a:rot lat="0" lon="0" rev="2700000"/>
            </a:lightRig>
          </a:scene3d>
          <a:sp3d prstMaterial="matte">
            <a:bevelT w="50800" h="50800"/>
            <a:contourClr>
              <a:schemeClr val="phClr"/>
            </a:contourClr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60000"/>
                <a:satMod val="300000"/>
              </a:schemeClr>
            </a:gs>
            <a:gs pos="30000">
              <a:schemeClr val="phClr">
                <a:shade val="80000"/>
                <a:satMod val="230000"/>
              </a:schemeClr>
            </a:gs>
            <a:gs pos="100000">
              <a:schemeClr val="phClr">
                <a:tint val="97000"/>
                <a:satMod val="220000"/>
              </a:schemeClr>
            </a:gs>
          </a:gsLst>
          <a:lin ang="16200000" scaled="1"/>
        </a:gradFill>
        <a:blipFill>
          <a:blip xmlns:r="http://schemas.openxmlformats.org/officeDocument/2006/relationships" r:embed="rId1">
            <a:duotone>
              <a:schemeClr val="phClr">
                <a:shade val="6000"/>
                <a:satMod val="120000"/>
              </a:schemeClr>
              <a:schemeClr val="phClr">
                <a:tint val="90000"/>
              </a:schemeClr>
            </a:duotone>
          </a:blip>
          <a:tile tx="0" ty="0" sx="35000" sy="40000" flip="x" algn="tl"/>
        </a:blip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outs:outSpaceData xmlns:outs="http://schemas.microsoft.com/office/2009/outspace/metadata">
  <outs:relatedDates/>
  <outs:relatedDocuments/>
  <outs:relatedPeople/>
  <propertyMetadataList xmlns="http://schemas.microsoft.com/office/2009/outspace/metadata"/>
  <outs:corruptMetadataWasLost>true</outs:corruptMetadataWasLost>
</outs:outSpaceData>
</file>

<file path=customXml/itemProps1.xml><?xml version="1.0" encoding="utf-8"?>
<ds:datastoreItem xmlns:ds="http://schemas.openxmlformats.org/officeDocument/2006/customXml" ds:itemID="{2DD58784-CD3B-43BF-91D6-9AFA0DC48D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3DEA257-878D-48ED-B352-94E89FDD322F}">
  <ds:schemaRefs>
    <ds:schemaRef ds:uri="http://schemas.microsoft.com/office/2009/outspace/meta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Modelo impreso de solicitud de libros.dotx</Template>
  <TotalTime>38</TotalTime>
  <Pages>1</Pages>
  <Words>263</Words>
  <Characters>1448</Characters>
  <Application>Microsoft Office Word</Application>
  <DocSecurity>0</DocSecurity>
  <Lines>12</Lines>
  <Paragraphs>3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Luís González Cano</dc:creator>
  <cp:lastModifiedBy>Manuela Sánchez</cp:lastModifiedBy>
  <cp:revision>18</cp:revision>
  <cp:lastPrinted>2018-06-18T10:02:00Z</cp:lastPrinted>
  <dcterms:created xsi:type="dcterms:W3CDTF">2022-06-21T18:56:00Z</dcterms:created>
  <dcterms:modified xsi:type="dcterms:W3CDTF">2024-06-12T18:38:00Z</dcterms:modified>
</cp:coreProperties>
</file>